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A061E9">
      <w:pPr>
        <w:spacing w:before="73" w:line="484" w:lineRule="auto"/>
        <w:ind w:left="3921" w:right="3572" w:firstLine="0"/>
        <w:jc w:val="center"/>
        <w:rPr>
          <w:b/>
          <w:sz w:val="26"/>
        </w:rPr>
      </w:pPr>
      <w:bookmarkStart w:id="26" w:name="_GoBack"/>
      <w:bookmarkEnd w:id="26"/>
      <w:r>
        <w:rPr>
          <w:b/>
          <w:sz w:val="26"/>
        </w:rPr>
        <w:t>A PROJECT</w:t>
      </w:r>
      <w:r>
        <w:rPr>
          <w:b/>
          <w:spacing w:val="-7"/>
          <w:sz w:val="26"/>
        </w:rPr>
        <w:t xml:space="preserve"> </w:t>
      </w:r>
      <w:r>
        <w:rPr>
          <w:b/>
          <w:sz w:val="26"/>
        </w:rPr>
        <w:t xml:space="preserve">REPORT </w:t>
      </w:r>
      <w:r>
        <w:rPr>
          <w:b/>
          <w:spacing w:val="-6"/>
          <w:sz w:val="26"/>
        </w:rPr>
        <w:t>ON</w:t>
      </w:r>
    </w:p>
    <w:p w14:paraId="242B1444">
      <w:pPr>
        <w:spacing w:before="0" w:line="484" w:lineRule="auto"/>
        <w:ind w:left="3245" w:right="2897" w:firstLine="0"/>
        <w:jc w:val="center"/>
        <w:rPr>
          <w:b/>
          <w:sz w:val="26"/>
        </w:rPr>
      </w:pPr>
      <w:r>
        <w:rPr>
          <w:b/>
          <w:sz w:val="26"/>
        </w:rPr>
        <w:t xml:space="preserve">PROPOSED HOUSING ESTATE </w:t>
      </w:r>
      <w:r>
        <w:rPr>
          <w:b/>
          <w:spacing w:val="-4"/>
          <w:sz w:val="26"/>
        </w:rPr>
        <w:t>FOR</w:t>
      </w:r>
    </w:p>
    <w:p w14:paraId="26E808D8">
      <w:pPr>
        <w:spacing w:before="3" w:line="362" w:lineRule="auto"/>
        <w:ind w:left="2601" w:right="2252" w:firstLine="0"/>
        <w:jc w:val="center"/>
        <w:rPr>
          <w:b/>
          <w:sz w:val="26"/>
        </w:rPr>
      </w:pPr>
      <w:r>
        <w:rPr>
          <w:b/>
          <w:sz w:val="26"/>
        </w:rPr>
        <w:t xml:space="preserve">NON-ACADEMIC STAFF UNION OF </w:t>
      </w:r>
      <w:r>
        <w:rPr>
          <w:b/>
          <w:spacing w:val="-2"/>
          <w:sz w:val="26"/>
        </w:rPr>
        <w:t>POLYTECHNIC(N.A.S.U.P),</w:t>
      </w:r>
    </w:p>
    <w:p w14:paraId="77BFB003">
      <w:pPr>
        <w:spacing w:before="154" w:line="484" w:lineRule="auto"/>
        <w:ind w:left="2597" w:right="2252" w:firstLine="0"/>
        <w:jc w:val="center"/>
        <w:rPr>
          <w:b/>
          <w:sz w:val="26"/>
        </w:rPr>
      </w:pPr>
      <w:r>
        <w:rPr>
          <w:b/>
          <w:sz w:val="26"/>
        </w:rPr>
        <w:t xml:space="preserve">KWARA STATE POLYTECHNIC CHAPTER </w:t>
      </w:r>
      <w:r>
        <w:rPr>
          <w:b/>
          <w:spacing w:val="-6"/>
          <w:sz w:val="26"/>
        </w:rPr>
        <w:t>AT</w:t>
      </w:r>
    </w:p>
    <w:p w14:paraId="3660BC9D">
      <w:pPr>
        <w:spacing w:before="1" w:line="482" w:lineRule="auto"/>
        <w:ind w:left="1651" w:right="1307" w:firstLine="0"/>
        <w:jc w:val="center"/>
        <w:rPr>
          <w:b/>
          <w:sz w:val="26"/>
        </w:rPr>
      </w:pPr>
      <w:r>
        <w:rPr>
          <w:b/>
          <w:sz w:val="26"/>
        </w:rPr>
        <w:t xml:space="preserve">AT-TAQWA QUARTERS,KA’RA MARKET,OKE-OSE AREA </w:t>
      </w:r>
      <w:r>
        <w:rPr>
          <w:b/>
          <w:spacing w:val="-6"/>
          <w:sz w:val="26"/>
        </w:rPr>
        <w:t>BY</w:t>
      </w:r>
    </w:p>
    <w:p w14:paraId="3C31949F">
      <w:pPr>
        <w:spacing w:before="12" w:line="465" w:lineRule="auto"/>
        <w:ind w:left="1655" w:right="1307" w:firstLine="0"/>
        <w:jc w:val="center"/>
        <w:rPr>
          <w:b/>
          <w:sz w:val="33"/>
        </w:rPr>
      </w:pPr>
      <w:r>
        <w:rPr>
          <w:b/>
          <w:sz w:val="33"/>
        </w:rPr>
        <w:t xml:space="preserve">YUSUF ABDULKABIR OLAREWAJU </w:t>
      </w:r>
      <w:r>
        <w:rPr>
          <w:b/>
          <w:spacing w:val="-2"/>
          <w:sz w:val="33"/>
        </w:rPr>
        <w:t>HND/23/ARC/FT/0037</w:t>
      </w:r>
    </w:p>
    <w:p w14:paraId="4898C7ED">
      <w:pPr>
        <w:spacing w:before="0" w:line="289" w:lineRule="exact"/>
        <w:ind w:left="3921" w:right="3575" w:firstLine="0"/>
        <w:jc w:val="center"/>
        <w:rPr>
          <w:b/>
          <w:sz w:val="26"/>
        </w:rPr>
      </w:pPr>
      <w:r>
        <w:rPr>
          <w:b/>
          <w:sz w:val="26"/>
        </w:rPr>
        <w:t>SUBMITTED</w:t>
      </w:r>
      <w:r>
        <w:rPr>
          <w:b/>
          <w:spacing w:val="13"/>
          <w:sz w:val="26"/>
        </w:rPr>
        <w:t xml:space="preserve"> </w:t>
      </w:r>
      <w:r>
        <w:rPr>
          <w:b/>
          <w:spacing w:val="-5"/>
          <w:sz w:val="26"/>
        </w:rPr>
        <w:t>TO</w:t>
      </w:r>
    </w:p>
    <w:p w14:paraId="0922AEF1">
      <w:pPr>
        <w:pStyle w:val="7"/>
        <w:spacing w:before="9"/>
        <w:rPr>
          <w:b/>
          <w:sz w:val="26"/>
        </w:rPr>
      </w:pPr>
    </w:p>
    <w:p w14:paraId="448CE6CF">
      <w:pPr>
        <w:spacing w:before="1" w:line="362" w:lineRule="auto"/>
        <w:ind w:left="1654" w:right="1307" w:firstLine="0"/>
        <w:jc w:val="center"/>
        <w:rPr>
          <w:b/>
          <w:sz w:val="26"/>
        </w:rPr>
      </w:pPr>
      <w:r>
        <w:rPr>
          <w:b/>
          <w:sz w:val="26"/>
        </w:rPr>
        <w:t>THE DEPARTMENT OF ARCHITECTURE,INSTITUITE OF ENVIRONMENTAL STUDIES,KWARA STATE POLYTECHNIC,ILORIN,KWARA STATE</w:t>
      </w:r>
    </w:p>
    <w:p w14:paraId="6D43D476">
      <w:pPr>
        <w:pStyle w:val="7"/>
        <w:rPr>
          <w:b/>
          <w:sz w:val="26"/>
        </w:rPr>
      </w:pPr>
    </w:p>
    <w:p w14:paraId="6618F4AC">
      <w:pPr>
        <w:pStyle w:val="7"/>
        <w:spacing w:before="161"/>
        <w:rPr>
          <w:b/>
          <w:sz w:val="26"/>
        </w:rPr>
      </w:pPr>
    </w:p>
    <w:p w14:paraId="08CD28B9">
      <w:pPr>
        <w:spacing w:before="1" w:line="364" w:lineRule="auto"/>
        <w:ind w:left="1507" w:right="1151" w:hanging="4"/>
        <w:jc w:val="center"/>
        <w:rPr>
          <w:b/>
          <w:sz w:val="26"/>
        </w:rPr>
      </w:pPr>
      <w:r>
        <w:rPr>
          <w:b/>
          <w:sz w:val="26"/>
        </w:rPr>
        <w:t>IN PARTIAL FUFILMENT OF THE REQUIREMENTS FOR THEAWARD OF THE HIGHER NATIONAL DIPLOMA (HND) IN ARCHITECTURAL TECHNOLOGY KWARA STATE POLYTECHNIC, ILORIN, KWARA STATE.</w:t>
      </w:r>
    </w:p>
    <w:p w14:paraId="2E386EAD">
      <w:pPr>
        <w:spacing w:after="0" w:line="364" w:lineRule="auto"/>
        <w:jc w:val="center"/>
        <w:rPr>
          <w:b/>
          <w:sz w:val="26"/>
        </w:rPr>
        <w:sectPr>
          <w:type w:val="continuous"/>
          <w:pgSz w:w="12240" w:h="15840"/>
          <w:pgMar w:top="1280" w:right="1080" w:bottom="280" w:left="720" w:header="720" w:footer="720" w:gutter="0"/>
          <w:cols w:space="720" w:num="1"/>
        </w:sectPr>
      </w:pPr>
    </w:p>
    <w:p w14:paraId="227F9F15">
      <w:pPr>
        <w:spacing w:before="75"/>
        <w:ind w:left="3921" w:right="3575" w:firstLine="0"/>
        <w:jc w:val="center"/>
        <w:rPr>
          <w:b/>
          <w:sz w:val="26"/>
        </w:rPr>
      </w:pPr>
      <w:r>
        <w:rPr>
          <w:b/>
          <w:sz w:val="26"/>
        </w:rPr>
        <w:t>JULY,</w:t>
      </w:r>
      <w:r>
        <w:rPr>
          <w:b/>
          <w:spacing w:val="5"/>
          <w:sz w:val="26"/>
        </w:rPr>
        <w:t xml:space="preserve"> </w:t>
      </w:r>
      <w:r>
        <w:rPr>
          <w:b/>
          <w:spacing w:val="-4"/>
          <w:sz w:val="26"/>
        </w:rPr>
        <w:t>2025</w:t>
      </w:r>
    </w:p>
    <w:p w14:paraId="4BBFD98B">
      <w:pPr>
        <w:spacing w:after="0"/>
        <w:jc w:val="center"/>
        <w:rPr>
          <w:b/>
          <w:sz w:val="26"/>
        </w:rPr>
        <w:sectPr>
          <w:pgSz w:w="12240" w:h="15840"/>
          <w:pgMar w:top="1280" w:right="1080" w:bottom="280" w:left="720" w:header="720" w:footer="720" w:gutter="0"/>
          <w:cols w:space="720" w:num="1"/>
        </w:sectPr>
      </w:pPr>
    </w:p>
    <w:p w14:paraId="4FC8E5A5">
      <w:pPr>
        <w:pStyle w:val="2"/>
        <w:spacing w:before="75"/>
        <w:ind w:left="423"/>
        <w:jc w:val="center"/>
      </w:pPr>
      <w:bookmarkStart w:id="0" w:name="_TOC_250025"/>
      <w:bookmarkEnd w:id="0"/>
      <w:r>
        <w:rPr>
          <w:spacing w:val="-2"/>
        </w:rPr>
        <w:t>DECLARATION</w:t>
      </w:r>
    </w:p>
    <w:p w14:paraId="0972C7C0">
      <w:pPr>
        <w:pStyle w:val="7"/>
        <w:spacing w:before="21"/>
        <w:rPr>
          <w:b/>
          <w:sz w:val="26"/>
        </w:rPr>
      </w:pPr>
    </w:p>
    <w:p w14:paraId="630C1F7D">
      <w:pPr>
        <w:spacing w:before="1" w:line="369" w:lineRule="auto"/>
        <w:ind w:left="1490" w:right="1140" w:firstLine="0"/>
        <w:jc w:val="both"/>
        <w:rPr>
          <w:sz w:val="22"/>
        </w:rPr>
      </w:pPr>
      <w:r>
        <w:rPr>
          <w:sz w:val="22"/>
        </w:rPr>
        <w:t>This</w:t>
      </w:r>
      <w:r>
        <w:rPr>
          <w:spacing w:val="40"/>
          <w:sz w:val="22"/>
        </w:rPr>
        <w:t xml:space="preserve"> </w:t>
      </w:r>
      <w:r>
        <w:rPr>
          <w:sz w:val="22"/>
        </w:rPr>
        <w:t>is work</w:t>
      </w:r>
      <w:r>
        <w:rPr>
          <w:spacing w:val="40"/>
          <w:sz w:val="22"/>
        </w:rPr>
        <w:t xml:space="preserve"> </w:t>
      </w:r>
      <w:r>
        <w:rPr>
          <w:sz w:val="22"/>
        </w:rPr>
        <w:t>carried out</w:t>
      </w:r>
      <w:r>
        <w:rPr>
          <w:spacing w:val="40"/>
          <w:sz w:val="22"/>
        </w:rPr>
        <w:t xml:space="preserve"> </w:t>
      </w:r>
      <w:r>
        <w:rPr>
          <w:sz w:val="22"/>
        </w:rPr>
        <w:t>by me ,</w:t>
      </w:r>
      <w:r>
        <w:rPr>
          <w:spacing w:val="40"/>
          <w:sz w:val="22"/>
        </w:rPr>
        <w:t xml:space="preserve"> </w:t>
      </w:r>
      <w:r>
        <w:rPr>
          <w:sz w:val="26"/>
        </w:rPr>
        <w:t>Yusuf Abdulkabir Olarewaju</w:t>
      </w:r>
      <w:r>
        <w:rPr>
          <w:spacing w:val="80"/>
          <w:sz w:val="26"/>
        </w:rPr>
        <w:t xml:space="preserve"> </w:t>
      </w:r>
      <w:r>
        <w:rPr>
          <w:sz w:val="22"/>
        </w:rPr>
        <w:t>with</w:t>
      </w:r>
      <w:r>
        <w:rPr>
          <w:spacing w:val="40"/>
          <w:sz w:val="22"/>
        </w:rPr>
        <w:t xml:space="preserve"> </w:t>
      </w:r>
      <w:r>
        <w:rPr>
          <w:sz w:val="22"/>
        </w:rPr>
        <w:t>matric number HND/23/ARC/FT/0037 for the award of Higher National Diploma (HND) in</w:t>
      </w:r>
      <w:r>
        <w:rPr>
          <w:spacing w:val="40"/>
          <w:sz w:val="22"/>
        </w:rPr>
        <w:t xml:space="preserve"> </w:t>
      </w:r>
      <w:r>
        <w:rPr>
          <w:sz w:val="22"/>
        </w:rPr>
        <w:t>the</w:t>
      </w:r>
      <w:r>
        <w:rPr>
          <w:spacing w:val="41"/>
          <w:sz w:val="22"/>
        </w:rPr>
        <w:t xml:space="preserve"> </w:t>
      </w:r>
      <w:r>
        <w:rPr>
          <w:sz w:val="22"/>
        </w:rPr>
        <w:t>department</w:t>
      </w:r>
      <w:r>
        <w:rPr>
          <w:spacing w:val="39"/>
          <w:sz w:val="22"/>
        </w:rPr>
        <w:t xml:space="preserve"> </w:t>
      </w:r>
      <w:r>
        <w:rPr>
          <w:sz w:val="22"/>
        </w:rPr>
        <w:t>of</w:t>
      </w:r>
      <w:r>
        <w:rPr>
          <w:spacing w:val="41"/>
          <w:sz w:val="22"/>
        </w:rPr>
        <w:t xml:space="preserve"> </w:t>
      </w:r>
      <w:r>
        <w:rPr>
          <w:sz w:val="22"/>
        </w:rPr>
        <w:t>architectural</w:t>
      </w:r>
      <w:r>
        <w:rPr>
          <w:spacing w:val="38"/>
          <w:sz w:val="22"/>
        </w:rPr>
        <w:t xml:space="preserve"> </w:t>
      </w:r>
      <w:r>
        <w:rPr>
          <w:sz w:val="22"/>
        </w:rPr>
        <w:t>technology</w:t>
      </w:r>
      <w:r>
        <w:rPr>
          <w:spacing w:val="43"/>
          <w:sz w:val="22"/>
        </w:rPr>
        <w:t xml:space="preserve"> </w:t>
      </w:r>
      <w:r>
        <w:rPr>
          <w:sz w:val="22"/>
        </w:rPr>
        <w:t>under</w:t>
      </w:r>
      <w:r>
        <w:rPr>
          <w:spacing w:val="38"/>
          <w:sz w:val="22"/>
        </w:rPr>
        <w:t xml:space="preserve"> </w:t>
      </w:r>
      <w:r>
        <w:rPr>
          <w:sz w:val="22"/>
        </w:rPr>
        <w:t>the</w:t>
      </w:r>
      <w:r>
        <w:rPr>
          <w:spacing w:val="39"/>
          <w:sz w:val="22"/>
        </w:rPr>
        <w:t xml:space="preserve"> </w:t>
      </w:r>
      <w:r>
        <w:rPr>
          <w:sz w:val="22"/>
        </w:rPr>
        <w:t>supervision</w:t>
      </w:r>
      <w:r>
        <w:rPr>
          <w:spacing w:val="39"/>
          <w:sz w:val="22"/>
        </w:rPr>
        <w:t xml:space="preserve"> </w:t>
      </w:r>
      <w:r>
        <w:rPr>
          <w:sz w:val="22"/>
        </w:rPr>
        <w:t>of</w:t>
      </w:r>
      <w:r>
        <w:rPr>
          <w:spacing w:val="43"/>
          <w:sz w:val="22"/>
        </w:rPr>
        <w:t xml:space="preserve"> </w:t>
      </w:r>
      <w:r>
        <w:rPr>
          <w:sz w:val="22"/>
        </w:rPr>
        <w:t>Arc.</w:t>
      </w:r>
      <w:r>
        <w:rPr>
          <w:spacing w:val="43"/>
          <w:sz w:val="22"/>
        </w:rPr>
        <w:t xml:space="preserve"> </w:t>
      </w:r>
      <w:r>
        <w:rPr>
          <w:spacing w:val="-2"/>
          <w:sz w:val="22"/>
        </w:rPr>
        <w:t>Olarewaju</w:t>
      </w:r>
    </w:p>
    <w:p w14:paraId="6F1B439E">
      <w:pPr>
        <w:spacing w:before="0" w:line="248" w:lineRule="exact"/>
        <w:ind w:left="1490" w:right="0" w:firstLine="0"/>
        <w:jc w:val="both"/>
        <w:rPr>
          <w:sz w:val="22"/>
        </w:rPr>
      </w:pPr>
      <w:r>
        <w:rPr>
          <w:sz w:val="22"/>
        </w:rPr>
        <w:t>F.A</w:t>
      </w:r>
      <w:r>
        <w:rPr>
          <w:spacing w:val="7"/>
          <w:sz w:val="22"/>
        </w:rPr>
        <w:t xml:space="preserve"> </w:t>
      </w:r>
      <w:r>
        <w:rPr>
          <w:sz w:val="22"/>
        </w:rPr>
        <w:t>and</w:t>
      </w:r>
      <w:r>
        <w:rPr>
          <w:spacing w:val="6"/>
          <w:sz w:val="22"/>
        </w:rPr>
        <w:t xml:space="preserve"> </w:t>
      </w:r>
      <w:r>
        <w:rPr>
          <w:sz w:val="22"/>
        </w:rPr>
        <w:t>it</w:t>
      </w:r>
      <w:r>
        <w:rPr>
          <w:spacing w:val="8"/>
          <w:sz w:val="22"/>
        </w:rPr>
        <w:t xml:space="preserve"> </w:t>
      </w:r>
      <w:r>
        <w:rPr>
          <w:sz w:val="22"/>
        </w:rPr>
        <w:t>has</w:t>
      </w:r>
      <w:r>
        <w:rPr>
          <w:spacing w:val="8"/>
          <w:sz w:val="22"/>
        </w:rPr>
        <w:t xml:space="preserve"> </w:t>
      </w:r>
      <w:r>
        <w:rPr>
          <w:sz w:val="22"/>
        </w:rPr>
        <w:t>not</w:t>
      </w:r>
      <w:r>
        <w:rPr>
          <w:spacing w:val="8"/>
          <w:sz w:val="22"/>
        </w:rPr>
        <w:t xml:space="preserve"> </w:t>
      </w:r>
      <w:r>
        <w:rPr>
          <w:sz w:val="22"/>
        </w:rPr>
        <w:t>been</w:t>
      </w:r>
      <w:r>
        <w:rPr>
          <w:spacing w:val="10"/>
          <w:sz w:val="22"/>
        </w:rPr>
        <w:t xml:space="preserve"> </w:t>
      </w:r>
      <w:r>
        <w:rPr>
          <w:sz w:val="22"/>
        </w:rPr>
        <w:t>presented</w:t>
      </w:r>
      <w:r>
        <w:rPr>
          <w:spacing w:val="3"/>
          <w:sz w:val="22"/>
        </w:rPr>
        <w:t xml:space="preserve"> </w:t>
      </w:r>
      <w:r>
        <w:rPr>
          <w:sz w:val="22"/>
        </w:rPr>
        <w:t>for</w:t>
      </w:r>
      <w:r>
        <w:rPr>
          <w:spacing w:val="12"/>
          <w:sz w:val="22"/>
        </w:rPr>
        <w:t xml:space="preserve"> </w:t>
      </w:r>
      <w:r>
        <w:rPr>
          <w:sz w:val="22"/>
        </w:rPr>
        <w:t>the</w:t>
      </w:r>
      <w:r>
        <w:rPr>
          <w:spacing w:val="9"/>
          <w:sz w:val="22"/>
        </w:rPr>
        <w:t xml:space="preserve"> </w:t>
      </w:r>
      <w:r>
        <w:rPr>
          <w:sz w:val="22"/>
        </w:rPr>
        <w:t>award</w:t>
      </w:r>
      <w:r>
        <w:rPr>
          <w:spacing w:val="8"/>
          <w:sz w:val="22"/>
        </w:rPr>
        <w:t xml:space="preserve"> </w:t>
      </w:r>
      <w:r>
        <w:rPr>
          <w:sz w:val="22"/>
        </w:rPr>
        <w:t>of</w:t>
      </w:r>
      <w:r>
        <w:rPr>
          <w:spacing w:val="8"/>
          <w:sz w:val="22"/>
        </w:rPr>
        <w:t xml:space="preserve"> </w:t>
      </w:r>
      <w:r>
        <w:rPr>
          <w:sz w:val="22"/>
        </w:rPr>
        <w:t>my</w:t>
      </w:r>
      <w:r>
        <w:rPr>
          <w:spacing w:val="8"/>
          <w:sz w:val="22"/>
        </w:rPr>
        <w:t xml:space="preserve"> </w:t>
      </w:r>
      <w:r>
        <w:rPr>
          <w:sz w:val="22"/>
        </w:rPr>
        <w:t>degree</w:t>
      </w:r>
      <w:r>
        <w:rPr>
          <w:spacing w:val="9"/>
          <w:sz w:val="22"/>
        </w:rPr>
        <w:t xml:space="preserve"> </w:t>
      </w:r>
      <w:r>
        <w:rPr>
          <w:sz w:val="22"/>
        </w:rPr>
        <w:t>in</w:t>
      </w:r>
      <w:r>
        <w:rPr>
          <w:spacing w:val="6"/>
          <w:sz w:val="22"/>
        </w:rPr>
        <w:t xml:space="preserve"> </w:t>
      </w:r>
      <w:r>
        <w:rPr>
          <w:sz w:val="22"/>
        </w:rPr>
        <w:t>any</w:t>
      </w:r>
      <w:r>
        <w:rPr>
          <w:spacing w:val="8"/>
          <w:sz w:val="22"/>
        </w:rPr>
        <w:t xml:space="preserve"> </w:t>
      </w:r>
      <w:r>
        <w:rPr>
          <w:spacing w:val="-2"/>
          <w:sz w:val="22"/>
        </w:rPr>
        <w:t>institution.</w:t>
      </w:r>
    </w:p>
    <w:p w14:paraId="002E2059">
      <w:pPr>
        <w:pStyle w:val="7"/>
        <w:spacing w:before="33"/>
        <w:rPr>
          <w:sz w:val="22"/>
        </w:rPr>
      </w:pPr>
    </w:p>
    <w:p w14:paraId="569D0572">
      <w:pPr>
        <w:spacing w:before="1" w:line="369" w:lineRule="auto"/>
        <w:ind w:left="1490" w:right="1146" w:firstLine="0"/>
        <w:jc w:val="both"/>
        <w:rPr>
          <w:sz w:val="22"/>
        </w:rPr>
      </w:pPr>
      <w:r>
        <w:rPr>
          <w:sz w:val="22"/>
        </w:rPr>
        <w:t>The ideas,observations,comments except quotations which has been acknowledged in accordance with conventional academic traditions.</w:t>
      </w:r>
    </w:p>
    <w:p w14:paraId="57330DB0">
      <w:pPr>
        <w:pStyle w:val="7"/>
        <w:rPr>
          <w:sz w:val="20"/>
        </w:rPr>
      </w:pPr>
    </w:p>
    <w:p w14:paraId="6DEBACBE">
      <w:pPr>
        <w:pStyle w:val="7"/>
        <w:rPr>
          <w:sz w:val="20"/>
        </w:rPr>
      </w:pPr>
    </w:p>
    <w:p w14:paraId="1D94093E">
      <w:pPr>
        <w:pStyle w:val="7"/>
        <w:rPr>
          <w:sz w:val="20"/>
        </w:rPr>
      </w:pPr>
    </w:p>
    <w:p w14:paraId="4C0357F5">
      <w:pPr>
        <w:pStyle w:val="7"/>
        <w:rPr>
          <w:sz w:val="20"/>
        </w:rPr>
      </w:pPr>
    </w:p>
    <w:p w14:paraId="013EF891">
      <w:pPr>
        <w:pStyle w:val="7"/>
        <w:rPr>
          <w:sz w:val="20"/>
        </w:rPr>
      </w:pPr>
    </w:p>
    <w:p w14:paraId="2D74CE3D">
      <w:pPr>
        <w:pStyle w:val="7"/>
        <w:spacing w:before="91"/>
        <w:rPr>
          <w:sz w:val="20"/>
        </w:rPr>
      </w:pPr>
      <w:r>
        <w:rPr>
          <w:sz w:val="20"/>
        </w:rPr>
        <mc:AlternateContent>
          <mc:Choice Requires="wps">
            <w:drawing>
              <wp:anchor distT="0" distB="0" distL="0" distR="0" simplePos="0" relativeHeight="251677696" behindDoc="1" locked="0" layoutInCell="1" allowOverlap="1">
                <wp:simplePos x="0" y="0"/>
                <wp:positionH relativeFrom="page">
                  <wp:posOffset>1444625</wp:posOffset>
                </wp:positionH>
                <wp:positionV relativeFrom="paragraph">
                  <wp:posOffset>219075</wp:posOffset>
                </wp:positionV>
                <wp:extent cx="1381125" cy="15240"/>
                <wp:effectExtent l="0" t="0" r="0" b="0"/>
                <wp:wrapTopAndBottom/>
                <wp:docPr id="2" name="Graphic 2"/>
                <wp:cNvGraphicFramePr/>
                <a:graphic xmlns:a="http://schemas.openxmlformats.org/drawingml/2006/main">
                  <a:graphicData uri="http://schemas.microsoft.com/office/word/2010/wordprocessingShape">
                    <wps:wsp>
                      <wps:cNvSpPr/>
                      <wps:spPr>
                        <a:xfrm>
                          <a:off x="0" y="0"/>
                          <a:ext cx="1381125" cy="15240"/>
                        </a:xfrm>
                        <a:custGeom>
                          <a:avLst/>
                          <a:gdLst/>
                          <a:ahLst/>
                          <a:cxnLst/>
                          <a:rect l="l" t="t" r="r" b="b"/>
                          <a:pathLst>
                            <a:path w="1381125" h="15240">
                              <a:moveTo>
                                <a:pt x="1380744" y="15240"/>
                              </a:moveTo>
                              <a:lnTo>
                                <a:pt x="0" y="15240"/>
                              </a:lnTo>
                              <a:lnTo>
                                <a:pt x="0" y="0"/>
                              </a:lnTo>
                              <a:lnTo>
                                <a:pt x="1380744" y="0"/>
                              </a:lnTo>
                              <a:lnTo>
                                <a:pt x="1380744" y="15240"/>
                              </a:lnTo>
                              <a:close/>
                            </a:path>
                          </a:pathLst>
                        </a:custGeom>
                        <a:solidFill>
                          <a:srgbClr val="000000"/>
                        </a:solidFill>
                      </wps:spPr>
                      <wps:bodyPr wrap="square" lIns="0" tIns="0" rIns="0" bIns="0" rtlCol="0">
                        <a:noAutofit/>
                      </wps:bodyPr>
                    </wps:wsp>
                  </a:graphicData>
                </a:graphic>
              </wp:anchor>
            </w:drawing>
          </mc:Choice>
          <mc:Fallback>
            <w:pict>
              <v:shape id="Graphic 2" o:spid="_x0000_s1026" o:spt="100" style="position:absolute;left:0pt;margin-left:113.75pt;margin-top:17.25pt;height:1.2pt;width:108.75pt;mso-position-horizontal-relative:page;mso-wrap-distance-bottom:0pt;mso-wrap-distance-top:0pt;z-index:-251638784;mso-width-relative:page;mso-height-relative:page;" fillcolor="#000000" filled="t" stroked="f" coordsize="1381125,15240" o:gfxdata="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mokeXa&#10;AAAACQEAAA8AAAAAAAAAAQAgAAAAIgAAAGRycy9kb3ducmV2LnhtbFBLAQIUABQAAAAIAIdO4kAi&#10;INK/HgIAAOQEAAAOAAAAAAAAAAEAIAAAACkBAABkcnMvZTJvRG9jLnhtbFBLBQYAAAAABgAGAFkB&#10;AAC5BQAAAAA=&#10;" path="m1380744,15240l0,15240,0,0,1380744,0,1380744,15240xe">
                <v:fill on="t" focussize="0,0"/>
                <v:stroke on="f"/>
                <v:imagedata o:title=""/>
                <o:lock v:ext="edit" aspectratio="f"/>
                <v:textbox inset="0mm,0mm,0mm,0mm"/>
                <w10:wrap type="topAndBottom"/>
              </v:shape>
            </w:pict>
          </mc:Fallback>
        </mc:AlternateContent>
      </w:r>
      <w:r>
        <w:rPr>
          <w:sz w:val="20"/>
        </w:rPr>
        <mc:AlternateContent>
          <mc:Choice Requires="wps">
            <w:drawing>
              <wp:anchor distT="0" distB="0" distL="0" distR="0" simplePos="0" relativeHeight="251677696" behindDoc="1" locked="0" layoutInCell="1" allowOverlap="1">
                <wp:simplePos x="0" y="0"/>
                <wp:positionH relativeFrom="page">
                  <wp:posOffset>4358640</wp:posOffset>
                </wp:positionH>
                <wp:positionV relativeFrom="paragraph">
                  <wp:posOffset>219075</wp:posOffset>
                </wp:positionV>
                <wp:extent cx="1379220" cy="15240"/>
                <wp:effectExtent l="0" t="0" r="0" b="0"/>
                <wp:wrapTopAndBottom/>
                <wp:docPr id="3" name="Graphic 3"/>
                <wp:cNvGraphicFramePr/>
                <a:graphic xmlns:a="http://schemas.openxmlformats.org/drawingml/2006/main">
                  <a:graphicData uri="http://schemas.microsoft.com/office/word/2010/wordprocessingShape">
                    <wps:wsp>
                      <wps:cNvSpPr/>
                      <wps:spPr>
                        <a:xfrm>
                          <a:off x="0" y="0"/>
                          <a:ext cx="1379220" cy="15240"/>
                        </a:xfrm>
                        <a:custGeom>
                          <a:avLst/>
                          <a:gdLst/>
                          <a:ahLst/>
                          <a:cxnLst/>
                          <a:rect l="l" t="t" r="r" b="b"/>
                          <a:pathLst>
                            <a:path w="1379220" h="15240">
                              <a:moveTo>
                                <a:pt x="1379220" y="15240"/>
                              </a:moveTo>
                              <a:lnTo>
                                <a:pt x="0" y="15240"/>
                              </a:lnTo>
                              <a:lnTo>
                                <a:pt x="0" y="0"/>
                              </a:lnTo>
                              <a:lnTo>
                                <a:pt x="1379220" y="0"/>
                              </a:lnTo>
                              <a:lnTo>
                                <a:pt x="1379220" y="15240"/>
                              </a:lnTo>
                              <a:close/>
                            </a:path>
                          </a:pathLst>
                        </a:custGeom>
                        <a:solidFill>
                          <a:srgbClr val="000000"/>
                        </a:solidFill>
                      </wps:spPr>
                      <wps:bodyPr wrap="square" lIns="0" tIns="0" rIns="0" bIns="0" rtlCol="0">
                        <a:noAutofit/>
                      </wps:bodyPr>
                    </wps:wsp>
                  </a:graphicData>
                </a:graphic>
              </wp:anchor>
            </w:drawing>
          </mc:Choice>
          <mc:Fallback>
            <w:pict>
              <v:shape id="Graphic 3" o:spid="_x0000_s1026" o:spt="100" style="position:absolute;left:0pt;margin-left:343.2pt;margin-top:17.25pt;height:1.2pt;width:108.6pt;mso-position-horizontal-relative:page;mso-wrap-distance-bottom:0pt;mso-wrap-distance-top:0pt;z-index:-251638784;mso-width-relative:page;mso-height-relative:page;" fillcolor="#000000" filled="t" stroked="f" coordsize="1379220,15240" o:gfxdata="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AK01R1gAAAAkBAAAP&#10;AAAAAAAAAAEAIAAAACIAAABkcnMvZG93bnJldi54bWxQSwECFAAUAAAACACHTuJAeHm4thoCAADk&#10;BAAADgAAAAAAAAABACAAAAAlAQAAZHJzL2Uyb0RvYy54bWxQSwUGAAAAAAYABgBZAQAAsQUAAAAA&#10;" path="m1379220,15240l0,15240,0,0,1379220,0,1379220,15240xe">
                <v:fill on="t" focussize="0,0"/>
                <v:stroke on="f"/>
                <v:imagedata o:title=""/>
                <o:lock v:ext="edit" aspectratio="f"/>
                <v:textbox inset="0mm,0mm,0mm,0mm"/>
                <w10:wrap type="topAndBottom"/>
              </v:shape>
            </w:pict>
          </mc:Fallback>
        </mc:AlternateContent>
      </w:r>
    </w:p>
    <w:p w14:paraId="0C309824">
      <w:pPr>
        <w:tabs>
          <w:tab w:val="left" w:pos="6969"/>
        </w:tabs>
        <w:spacing w:before="237"/>
        <w:ind w:left="2167" w:right="0" w:firstLine="0"/>
        <w:jc w:val="left"/>
        <w:rPr>
          <w:sz w:val="26"/>
        </w:rPr>
      </w:pPr>
      <w:r>
        <w:rPr>
          <w:spacing w:val="-2"/>
          <w:sz w:val="26"/>
        </w:rPr>
        <w:t>Signature</w:t>
      </w:r>
      <w:r>
        <w:rPr>
          <w:sz w:val="26"/>
        </w:rPr>
        <w:tab/>
      </w:r>
      <w:r>
        <w:rPr>
          <w:spacing w:val="-4"/>
          <w:sz w:val="26"/>
        </w:rPr>
        <w:t>Date</w:t>
      </w:r>
    </w:p>
    <w:p w14:paraId="10E7A91B">
      <w:pPr>
        <w:spacing w:after="0"/>
        <w:jc w:val="left"/>
        <w:rPr>
          <w:sz w:val="26"/>
        </w:rPr>
        <w:sectPr>
          <w:footerReference r:id="rId5" w:type="default"/>
          <w:pgSz w:w="12240" w:h="15840"/>
          <w:pgMar w:top="1280" w:right="1080" w:bottom="880" w:left="720" w:header="0" w:footer="697" w:gutter="0"/>
          <w:pgNumType w:start="1"/>
          <w:cols w:space="720" w:num="1"/>
        </w:sectPr>
      </w:pPr>
    </w:p>
    <w:p w14:paraId="646C5640">
      <w:pPr>
        <w:pStyle w:val="2"/>
        <w:spacing w:before="75"/>
        <w:ind w:right="3574"/>
        <w:jc w:val="center"/>
      </w:pPr>
      <w:r>
        <w:rPr>
          <w:spacing w:val="-2"/>
        </w:rPr>
        <w:t>DEDICATION</w:t>
      </w:r>
    </w:p>
    <w:p w14:paraId="23C31FB8">
      <w:pPr>
        <w:spacing w:before="183" w:line="369" w:lineRule="auto"/>
        <w:ind w:left="1490" w:right="1400" w:firstLine="0"/>
        <w:jc w:val="left"/>
        <w:rPr>
          <w:sz w:val="22"/>
        </w:rPr>
      </w:pPr>
      <w:r>
        <w:rPr>
          <w:sz w:val="22"/>
        </w:rPr>
        <w:t xml:space="preserve">I dedicated to Almighty Allah who made the this project research a success ,all I could say is alhamdulilaih!. I also dedicated this to my parent, Mr.and Mrs. Yusuf yekeen for their support and prayers. May almighty Allah continue to reward you </w:t>
      </w:r>
      <w:r>
        <w:rPr>
          <w:spacing w:val="-2"/>
          <w:sz w:val="22"/>
        </w:rPr>
        <w:t>abundantly.</w:t>
      </w:r>
    </w:p>
    <w:p w14:paraId="1167B04D">
      <w:pPr>
        <w:spacing w:after="0" w:line="369" w:lineRule="auto"/>
        <w:jc w:val="left"/>
        <w:rPr>
          <w:sz w:val="22"/>
        </w:rPr>
        <w:sectPr>
          <w:pgSz w:w="12240" w:h="15840"/>
          <w:pgMar w:top="1280" w:right="1080" w:bottom="880" w:left="720" w:header="0" w:footer="697" w:gutter="0"/>
          <w:cols w:space="720" w:num="1"/>
        </w:sectPr>
      </w:pPr>
    </w:p>
    <w:p w14:paraId="5577993A">
      <w:pPr>
        <w:spacing w:before="77"/>
        <w:ind w:left="3921" w:right="3575" w:firstLine="0"/>
        <w:jc w:val="center"/>
        <w:rPr>
          <w:b/>
          <w:sz w:val="22"/>
        </w:rPr>
      </w:pPr>
      <w:r>
        <w:rPr>
          <w:b/>
          <w:spacing w:val="-2"/>
          <w:sz w:val="22"/>
        </w:rPr>
        <w:t>CERTIFICATION</w:t>
      </w:r>
    </w:p>
    <w:p w14:paraId="3D6C3CCA">
      <w:pPr>
        <w:spacing w:before="172" w:line="369" w:lineRule="auto"/>
        <w:ind w:left="1490" w:right="1145" w:firstLine="0"/>
        <w:jc w:val="both"/>
        <w:rPr>
          <w:sz w:val="22"/>
        </w:rPr>
      </w:pPr>
      <w:r>
        <w:rPr>
          <w:sz w:val="22"/>
        </w:rPr>
        <w:t>I</w:t>
      </w:r>
      <w:r>
        <w:rPr>
          <w:spacing w:val="40"/>
          <w:sz w:val="22"/>
        </w:rPr>
        <w:t xml:space="preserve"> </w:t>
      </w:r>
      <w:r>
        <w:rPr>
          <w:sz w:val="22"/>
        </w:rPr>
        <w:t>certify</w:t>
      </w:r>
      <w:r>
        <w:rPr>
          <w:spacing w:val="40"/>
          <w:sz w:val="22"/>
        </w:rPr>
        <w:t xml:space="preserve"> </w:t>
      </w:r>
      <w:r>
        <w:rPr>
          <w:sz w:val="22"/>
        </w:rPr>
        <w:t>that</w:t>
      </w:r>
      <w:r>
        <w:rPr>
          <w:spacing w:val="40"/>
          <w:sz w:val="22"/>
        </w:rPr>
        <w:t xml:space="preserve"> </w:t>
      </w:r>
      <w:r>
        <w:rPr>
          <w:sz w:val="22"/>
        </w:rPr>
        <w:t>the</w:t>
      </w:r>
      <w:r>
        <w:rPr>
          <w:spacing w:val="40"/>
          <w:sz w:val="22"/>
        </w:rPr>
        <w:t xml:space="preserve"> </w:t>
      </w:r>
      <w:r>
        <w:rPr>
          <w:sz w:val="22"/>
        </w:rPr>
        <w:t>research</w:t>
      </w:r>
      <w:r>
        <w:rPr>
          <w:spacing w:val="80"/>
          <w:sz w:val="22"/>
        </w:rPr>
        <w:t xml:space="preserve"> </w:t>
      </w:r>
      <w:r>
        <w:rPr>
          <w:sz w:val="22"/>
        </w:rPr>
        <w:t>has</w:t>
      </w:r>
      <w:r>
        <w:rPr>
          <w:spacing w:val="40"/>
          <w:sz w:val="22"/>
        </w:rPr>
        <w:t xml:space="preserve"> </w:t>
      </w:r>
      <w:r>
        <w:rPr>
          <w:sz w:val="22"/>
        </w:rPr>
        <w:t>been</w:t>
      </w:r>
      <w:r>
        <w:rPr>
          <w:spacing w:val="40"/>
          <w:sz w:val="22"/>
        </w:rPr>
        <w:t xml:space="preserve"> </w:t>
      </w:r>
      <w:r>
        <w:rPr>
          <w:sz w:val="22"/>
        </w:rPr>
        <w:t>approved</w:t>
      </w:r>
      <w:r>
        <w:rPr>
          <w:spacing w:val="40"/>
          <w:sz w:val="22"/>
        </w:rPr>
        <w:t xml:space="preserve"> </w:t>
      </w:r>
      <w:r>
        <w:rPr>
          <w:sz w:val="22"/>
        </w:rPr>
        <w:t>as</w:t>
      </w:r>
      <w:r>
        <w:rPr>
          <w:spacing w:val="40"/>
          <w:sz w:val="22"/>
        </w:rPr>
        <w:t xml:space="preserve"> </w:t>
      </w:r>
      <w:r>
        <w:rPr>
          <w:sz w:val="22"/>
        </w:rPr>
        <w:t>meeting</w:t>
      </w:r>
      <w:r>
        <w:rPr>
          <w:spacing w:val="40"/>
          <w:sz w:val="22"/>
        </w:rPr>
        <w:t xml:space="preserve"> </w:t>
      </w:r>
      <w:r>
        <w:rPr>
          <w:sz w:val="22"/>
        </w:rPr>
        <w:t>the</w:t>
      </w:r>
      <w:r>
        <w:rPr>
          <w:spacing w:val="40"/>
          <w:sz w:val="22"/>
        </w:rPr>
        <w:t xml:space="preserve"> </w:t>
      </w:r>
      <w:r>
        <w:rPr>
          <w:sz w:val="22"/>
        </w:rPr>
        <w:t>requirement</w:t>
      </w:r>
      <w:r>
        <w:rPr>
          <w:spacing w:val="40"/>
          <w:sz w:val="22"/>
        </w:rPr>
        <w:t xml:space="preserve"> </w:t>
      </w:r>
      <w:r>
        <w:rPr>
          <w:sz w:val="22"/>
        </w:rPr>
        <w:t>for</w:t>
      </w:r>
      <w:r>
        <w:rPr>
          <w:spacing w:val="40"/>
          <w:sz w:val="22"/>
        </w:rPr>
        <w:t xml:space="preserve"> </w:t>
      </w:r>
      <w:r>
        <w:rPr>
          <w:sz w:val="22"/>
        </w:rPr>
        <w:t>the award</w:t>
      </w:r>
      <w:r>
        <w:rPr>
          <w:spacing w:val="39"/>
          <w:sz w:val="22"/>
        </w:rPr>
        <w:t xml:space="preserve"> </w:t>
      </w:r>
      <w:r>
        <w:rPr>
          <w:sz w:val="22"/>
        </w:rPr>
        <w:t>of</w:t>
      </w:r>
      <w:r>
        <w:rPr>
          <w:spacing w:val="40"/>
          <w:sz w:val="22"/>
        </w:rPr>
        <w:t xml:space="preserve"> </w:t>
      </w:r>
      <w:r>
        <w:rPr>
          <w:sz w:val="22"/>
        </w:rPr>
        <w:t>Higher</w:t>
      </w:r>
      <w:r>
        <w:rPr>
          <w:spacing w:val="40"/>
          <w:sz w:val="22"/>
        </w:rPr>
        <w:t xml:space="preserve"> </w:t>
      </w:r>
      <w:r>
        <w:rPr>
          <w:sz w:val="22"/>
        </w:rPr>
        <w:t>National</w:t>
      </w:r>
      <w:r>
        <w:rPr>
          <w:spacing w:val="39"/>
          <w:sz w:val="22"/>
        </w:rPr>
        <w:t xml:space="preserve"> </w:t>
      </w:r>
      <w:r>
        <w:rPr>
          <w:sz w:val="22"/>
        </w:rPr>
        <w:t>Diploma</w:t>
      </w:r>
      <w:r>
        <w:rPr>
          <w:spacing w:val="40"/>
          <w:sz w:val="22"/>
        </w:rPr>
        <w:t xml:space="preserve"> </w:t>
      </w:r>
      <w:r>
        <w:rPr>
          <w:sz w:val="22"/>
        </w:rPr>
        <w:t>(HND)</w:t>
      </w:r>
      <w:r>
        <w:rPr>
          <w:spacing w:val="40"/>
          <w:sz w:val="22"/>
        </w:rPr>
        <w:t xml:space="preserve"> </w:t>
      </w:r>
      <w:r>
        <w:rPr>
          <w:sz w:val="22"/>
        </w:rPr>
        <w:t>in</w:t>
      </w:r>
      <w:r>
        <w:rPr>
          <w:spacing w:val="39"/>
          <w:sz w:val="22"/>
        </w:rPr>
        <w:t xml:space="preserve"> </w:t>
      </w:r>
      <w:r>
        <w:rPr>
          <w:sz w:val="22"/>
        </w:rPr>
        <w:t>Architectural</w:t>
      </w:r>
      <w:r>
        <w:rPr>
          <w:spacing w:val="37"/>
          <w:sz w:val="22"/>
        </w:rPr>
        <w:t xml:space="preserve"> </w:t>
      </w:r>
      <w:r>
        <w:rPr>
          <w:sz w:val="22"/>
        </w:rPr>
        <w:t>Technology</w:t>
      </w:r>
      <w:r>
        <w:rPr>
          <w:spacing w:val="39"/>
          <w:sz w:val="22"/>
        </w:rPr>
        <w:t xml:space="preserve"> </w:t>
      </w:r>
      <w:r>
        <w:rPr>
          <w:sz w:val="22"/>
        </w:rPr>
        <w:t>Department of Kwara State Polytechnic, Ilorin, kwara State.</w:t>
      </w:r>
    </w:p>
    <w:p w14:paraId="4DAF9A11">
      <w:pPr>
        <w:pStyle w:val="7"/>
        <w:rPr>
          <w:sz w:val="22"/>
        </w:rPr>
      </w:pPr>
    </w:p>
    <w:p w14:paraId="0D1EDDE4">
      <w:pPr>
        <w:pStyle w:val="7"/>
        <w:rPr>
          <w:sz w:val="22"/>
        </w:rPr>
      </w:pPr>
    </w:p>
    <w:p w14:paraId="3DABCF59">
      <w:pPr>
        <w:pStyle w:val="7"/>
        <w:rPr>
          <w:sz w:val="22"/>
        </w:rPr>
      </w:pPr>
    </w:p>
    <w:p w14:paraId="3567A183">
      <w:pPr>
        <w:pStyle w:val="7"/>
        <w:spacing w:before="175"/>
        <w:rPr>
          <w:sz w:val="22"/>
        </w:rPr>
      </w:pPr>
    </w:p>
    <w:p w14:paraId="62A4312C">
      <w:pPr>
        <w:spacing w:before="1"/>
        <w:ind w:left="1490" w:right="0" w:firstLine="0"/>
        <w:jc w:val="left"/>
        <w:rPr>
          <w:b/>
          <w:sz w:val="22"/>
        </w:rPr>
      </w:pPr>
      <w:r>
        <w:rPr>
          <w:b/>
          <w:sz w:val="22"/>
          <w:u w:val="single"/>
        </w:rPr>
        <w:t>ARC.</w:t>
      </w:r>
      <w:r>
        <w:rPr>
          <w:b/>
          <w:spacing w:val="17"/>
          <w:sz w:val="22"/>
          <w:u w:val="single"/>
        </w:rPr>
        <w:t xml:space="preserve"> </w:t>
      </w:r>
      <w:r>
        <w:rPr>
          <w:b/>
          <w:sz w:val="22"/>
          <w:u w:val="single"/>
        </w:rPr>
        <w:t>Olarewaju</w:t>
      </w:r>
      <w:r>
        <w:rPr>
          <w:b/>
          <w:spacing w:val="15"/>
          <w:sz w:val="22"/>
          <w:u w:val="single"/>
        </w:rPr>
        <w:t xml:space="preserve"> </w:t>
      </w:r>
      <w:r>
        <w:rPr>
          <w:b/>
          <w:spacing w:val="-5"/>
          <w:sz w:val="22"/>
          <w:u w:val="single"/>
        </w:rPr>
        <w:t>F.A</w:t>
      </w:r>
    </w:p>
    <w:p w14:paraId="14F9DABD">
      <w:pPr>
        <w:pStyle w:val="7"/>
        <w:spacing w:line="20" w:lineRule="exact"/>
        <w:ind w:left="6283"/>
        <w:rPr>
          <w:sz w:val="2"/>
        </w:rPr>
      </w:pPr>
      <w:r>
        <w:rPr>
          <w:sz w:val="2"/>
        </w:rPr>
        <mc:AlternateContent>
          <mc:Choice Requires="wpg">
            <w:drawing>
              <wp:inline distT="0" distB="0" distL="0" distR="0">
                <wp:extent cx="1287145" cy="9525"/>
                <wp:effectExtent l="9525" t="0" r="0" b="0"/>
                <wp:docPr id="5" name="Group 5"/>
                <wp:cNvGraphicFramePr/>
                <a:graphic xmlns:a="http://schemas.openxmlformats.org/drawingml/2006/main">
                  <a:graphicData uri="http://schemas.microsoft.com/office/word/2010/wordprocessingGroup">
                    <wpg:wgp>
                      <wpg:cNvGrpSpPr/>
                      <wpg:grpSpPr>
                        <a:xfrm>
                          <a:off x="0" y="0"/>
                          <a:ext cx="1287145" cy="9525"/>
                          <a:chOff x="0" y="0"/>
                          <a:chExt cx="1287145" cy="9525"/>
                        </a:xfrm>
                      </wpg:grpSpPr>
                      <wps:wsp>
                        <wps:cNvPr id="6" name="Graphic 6"/>
                        <wps:cNvSpPr/>
                        <wps:spPr>
                          <a:xfrm>
                            <a:off x="0" y="4504"/>
                            <a:ext cx="1287145" cy="1270"/>
                          </a:xfrm>
                          <a:custGeom>
                            <a:avLst/>
                            <a:gdLst/>
                            <a:ahLst/>
                            <a:cxnLst/>
                            <a:rect l="l" t="t" r="r" b="b"/>
                            <a:pathLst>
                              <a:path w="1287145">
                                <a:moveTo>
                                  <a:pt x="0" y="0"/>
                                </a:moveTo>
                                <a:lnTo>
                                  <a:pt x="1286860" y="0"/>
                                </a:lnTo>
                              </a:path>
                            </a:pathLst>
                          </a:custGeom>
                          <a:ln w="9008">
                            <a:solidFill>
                              <a:srgbClr val="000000"/>
                            </a:solidFill>
                            <a:prstDash val="solid"/>
                          </a:ln>
                        </wps:spPr>
                        <wps:bodyPr wrap="square" lIns="0" tIns="0" rIns="0" bIns="0" rtlCol="0">
                          <a:noAutofit/>
                        </wps:bodyPr>
                      </wps:wsp>
                    </wpg:wgp>
                  </a:graphicData>
                </a:graphic>
              </wp:inline>
            </w:drawing>
          </mc:Choice>
          <mc:Fallback>
            <w:pict>
              <v:group id="_x0000_s1026" o:spid="_x0000_s1026" o:spt="203" style="height:0.75pt;width:101.35pt;" coordsize="1287145,9525" o:gfxdata="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jVop+1AAAAAMBAAAPAAAAAAAAAAEAIAAAACIAAABkcnMvZG93bnJldi54bWxQSwECFAAU&#10;AAAACACHTuJAPAnoUGcCAACnBQAADgAAAAAAAAABACAAAAAjAQAAZHJzL2Uyb0RvYy54bWxQSwUG&#10;AAAAAAYABgBZAQAA/AUAAAAA&#10;">
                <o:lock v:ext="edit" aspectratio="f"/>
                <v:shape id="Graphic 6" o:spid="_x0000_s1026" o:spt="100" style="position:absolute;left:0;top:4504;height:1270;width:1287145;" filled="f" stroked="t" coordsize="1287145,1" o:gfxdata="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2i56vQAA&#10;ANoAAAAPAAAAAAAAAAEAIAAAACIAAABkcnMvZG93bnJldi54bWxQSwECFAAUAAAACACHTuJAMy8F&#10;njsAAAA5AAAAEAAAAAAAAAABACAAAAAMAQAAZHJzL3NoYXBleG1sLnhtbFBLBQYAAAAABgAGAFsB&#10;AAC2AwAAAAA=&#10;" path="m0,0l1286860,0e">
                  <v:fill on="f" focussize="0,0"/>
                  <v:stroke weight="0.709291338582677pt" color="#000000" joinstyle="round"/>
                  <v:imagedata o:title=""/>
                  <o:lock v:ext="edit" aspectratio="f"/>
                  <v:textbox inset="0mm,0mm,0mm,0mm"/>
                </v:shape>
                <w10:wrap type="none"/>
                <w10:anchorlock/>
              </v:group>
            </w:pict>
          </mc:Fallback>
        </mc:AlternateContent>
      </w:r>
    </w:p>
    <w:p w14:paraId="33428A9E">
      <w:pPr>
        <w:tabs>
          <w:tab w:val="left" w:pos="6227"/>
        </w:tabs>
        <w:spacing w:before="87"/>
        <w:ind w:left="1490" w:right="0" w:firstLine="0"/>
        <w:jc w:val="left"/>
        <w:rPr>
          <w:b/>
          <w:sz w:val="22"/>
        </w:rPr>
      </w:pPr>
      <w:r>
        <w:rPr>
          <w:b/>
          <w:sz w:val="22"/>
        </w:rPr>
        <w:t>(Project</w:t>
      </w:r>
      <w:r>
        <w:rPr>
          <w:b/>
          <w:spacing w:val="18"/>
          <w:sz w:val="22"/>
        </w:rPr>
        <w:t xml:space="preserve"> </w:t>
      </w:r>
      <w:r>
        <w:rPr>
          <w:b/>
          <w:spacing w:val="-2"/>
          <w:sz w:val="22"/>
        </w:rPr>
        <w:t>supervisor)</w:t>
      </w:r>
      <w:r>
        <w:rPr>
          <w:b/>
          <w:sz w:val="22"/>
        </w:rPr>
        <w:tab/>
      </w:r>
      <w:r>
        <w:rPr>
          <w:b/>
          <w:spacing w:val="-2"/>
          <w:sz w:val="22"/>
        </w:rPr>
        <w:t>SIGNATURE/DATE</w:t>
      </w:r>
    </w:p>
    <w:p w14:paraId="793591C0">
      <w:pPr>
        <w:pStyle w:val="7"/>
        <w:rPr>
          <w:b/>
          <w:sz w:val="22"/>
        </w:rPr>
      </w:pPr>
    </w:p>
    <w:p w14:paraId="75D6CA9E">
      <w:pPr>
        <w:pStyle w:val="7"/>
        <w:rPr>
          <w:b/>
          <w:sz w:val="22"/>
        </w:rPr>
      </w:pPr>
    </w:p>
    <w:p w14:paraId="4652B5EB">
      <w:pPr>
        <w:pStyle w:val="7"/>
        <w:rPr>
          <w:b/>
          <w:sz w:val="22"/>
        </w:rPr>
      </w:pPr>
    </w:p>
    <w:p w14:paraId="4F67E626">
      <w:pPr>
        <w:pStyle w:val="7"/>
        <w:spacing w:before="165"/>
        <w:rPr>
          <w:b/>
          <w:sz w:val="22"/>
        </w:rPr>
      </w:pPr>
    </w:p>
    <w:p w14:paraId="7EE57A16">
      <w:pPr>
        <w:spacing w:before="0"/>
        <w:ind w:left="1490" w:right="0" w:firstLine="0"/>
        <w:jc w:val="left"/>
        <w:rPr>
          <w:b/>
          <w:sz w:val="22"/>
        </w:rPr>
      </w:pPr>
      <w:r>
        <w:rPr>
          <w:b/>
          <w:sz w:val="22"/>
          <w:u w:val="single"/>
        </w:rPr>
        <w:t>ARC.</w:t>
      </w:r>
      <w:r>
        <w:rPr>
          <w:b/>
          <w:spacing w:val="17"/>
          <w:sz w:val="22"/>
          <w:u w:val="single"/>
        </w:rPr>
        <w:t xml:space="preserve"> </w:t>
      </w:r>
      <w:r>
        <w:rPr>
          <w:b/>
          <w:sz w:val="22"/>
          <w:u w:val="single"/>
        </w:rPr>
        <w:t>Olarewaju</w:t>
      </w:r>
      <w:r>
        <w:rPr>
          <w:b/>
          <w:spacing w:val="15"/>
          <w:sz w:val="22"/>
          <w:u w:val="single"/>
        </w:rPr>
        <w:t xml:space="preserve"> </w:t>
      </w:r>
      <w:r>
        <w:rPr>
          <w:b/>
          <w:spacing w:val="-5"/>
          <w:sz w:val="22"/>
          <w:u w:val="single"/>
        </w:rPr>
        <w:t>F.A</w:t>
      </w:r>
    </w:p>
    <w:p w14:paraId="08DCC2E8">
      <w:pPr>
        <w:pStyle w:val="7"/>
        <w:spacing w:line="20" w:lineRule="exact"/>
        <w:ind w:left="6224"/>
        <w:rPr>
          <w:sz w:val="2"/>
        </w:rPr>
      </w:pPr>
      <w:r>
        <w:rPr>
          <w:sz w:val="2"/>
        </w:rPr>
        <mc:AlternateContent>
          <mc:Choice Requires="wpg">
            <w:drawing>
              <wp:inline distT="0" distB="0" distL="0" distR="0">
                <wp:extent cx="1358900" cy="9525"/>
                <wp:effectExtent l="9525" t="0" r="3175" b="0"/>
                <wp:docPr id="7" name="Group 7"/>
                <wp:cNvGraphicFramePr/>
                <a:graphic xmlns:a="http://schemas.openxmlformats.org/drawingml/2006/main">
                  <a:graphicData uri="http://schemas.microsoft.com/office/word/2010/wordprocessingGroup">
                    <wpg:wgp>
                      <wpg:cNvGrpSpPr/>
                      <wpg:grpSpPr>
                        <a:xfrm>
                          <a:off x="0" y="0"/>
                          <a:ext cx="1358900" cy="9525"/>
                          <a:chOff x="0" y="0"/>
                          <a:chExt cx="1358900" cy="9525"/>
                        </a:xfrm>
                      </wpg:grpSpPr>
                      <wps:wsp>
                        <wps:cNvPr id="8" name="Graphic 8"/>
                        <wps:cNvSpPr/>
                        <wps:spPr>
                          <a:xfrm>
                            <a:off x="0" y="4504"/>
                            <a:ext cx="1358900" cy="1270"/>
                          </a:xfrm>
                          <a:custGeom>
                            <a:avLst/>
                            <a:gdLst/>
                            <a:ahLst/>
                            <a:cxnLst/>
                            <a:rect l="l" t="t" r="r" b="b"/>
                            <a:pathLst>
                              <a:path w="1358900">
                                <a:moveTo>
                                  <a:pt x="0" y="0"/>
                                </a:moveTo>
                                <a:lnTo>
                                  <a:pt x="1358353" y="0"/>
                                </a:lnTo>
                              </a:path>
                            </a:pathLst>
                          </a:custGeom>
                          <a:ln w="9008">
                            <a:solidFill>
                              <a:srgbClr val="000000"/>
                            </a:solidFill>
                            <a:prstDash val="solid"/>
                          </a:ln>
                        </wps:spPr>
                        <wps:bodyPr wrap="square" lIns="0" tIns="0" rIns="0" bIns="0" rtlCol="0">
                          <a:noAutofit/>
                        </wps:bodyPr>
                      </wps:wsp>
                    </wpg:wgp>
                  </a:graphicData>
                </a:graphic>
              </wp:inline>
            </w:drawing>
          </mc:Choice>
          <mc:Fallback>
            <w:pict>
              <v:group id="_x0000_s1026" o:spid="_x0000_s1026" o:spt="203" style="height:0.75pt;width:107pt;" coordsize="1358900,9525" o:gfxdata="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NpRvTAAAAAwEAAA8AAAAAAAAAAQAgAAAAIgAAAGRycy9kb3ducmV2LnhtbFBLAQIUABQA&#10;AAAIAIdO4kCBFgdGZwIAAKcFAAAOAAAAAAAAAAEAIAAAACIBAABkcnMvZTJvRG9jLnhtbFBLBQYA&#10;AAAABgAGAFkBAAD7BQAAAAA=&#10;">
                <o:lock v:ext="edit" aspectratio="f"/>
                <v:shape id="Graphic 8" o:spid="_x0000_s1026" o:spt="100" style="position:absolute;left:0;top:4504;height:1270;width:1358900;" filled="f" stroked="t" coordsize="1358900,1" o:gfxdata="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SEJa/LUAAADaAAAADwAA&#10;AAAAAAABACAAAAAiAAAAZHJzL2Rvd25yZXYueG1sUEsBAhQAFAAAAAgAh07iQDMvBZ47AAAAOQAA&#10;ABAAAAAAAAAAAQAgAAAABAEAAGRycy9zaGFwZXhtbC54bWxQSwUGAAAAAAYABgBbAQAArgMAAAAA&#10;" path="m0,0l1358353,0e">
                  <v:fill on="f" focussize="0,0"/>
                  <v:stroke weight="0.709291338582677pt" color="#000000" joinstyle="round"/>
                  <v:imagedata o:title=""/>
                  <o:lock v:ext="edit" aspectratio="f"/>
                  <v:textbox inset="0mm,0mm,0mm,0mm"/>
                </v:shape>
                <w10:wrap type="none"/>
                <w10:anchorlock/>
              </v:group>
            </w:pict>
          </mc:Fallback>
        </mc:AlternateContent>
      </w:r>
    </w:p>
    <w:p w14:paraId="28764EBD">
      <w:pPr>
        <w:tabs>
          <w:tab w:val="left" w:pos="6284"/>
        </w:tabs>
        <w:spacing w:before="85"/>
        <w:ind w:left="1490" w:right="0" w:firstLine="0"/>
        <w:jc w:val="left"/>
        <w:rPr>
          <w:b/>
          <w:sz w:val="22"/>
        </w:rPr>
      </w:pPr>
      <w:r>
        <w:rPr>
          <w:b/>
          <w:sz w:val="22"/>
        </w:rPr>
        <w:t>(Project</w:t>
      </w:r>
      <w:r>
        <w:rPr>
          <w:b/>
          <w:spacing w:val="18"/>
          <w:sz w:val="22"/>
        </w:rPr>
        <w:t xml:space="preserve"> </w:t>
      </w:r>
      <w:r>
        <w:rPr>
          <w:b/>
          <w:spacing w:val="-2"/>
          <w:sz w:val="22"/>
        </w:rPr>
        <w:t>coordinator)</w:t>
      </w:r>
      <w:r>
        <w:rPr>
          <w:b/>
          <w:sz w:val="22"/>
        </w:rPr>
        <w:tab/>
      </w:r>
      <w:r>
        <w:rPr>
          <w:b/>
          <w:spacing w:val="-2"/>
          <w:sz w:val="22"/>
        </w:rPr>
        <w:t>SIGNATURE/DATE</w:t>
      </w:r>
    </w:p>
    <w:p w14:paraId="2AF46F1C">
      <w:pPr>
        <w:pStyle w:val="7"/>
        <w:rPr>
          <w:b/>
          <w:sz w:val="22"/>
        </w:rPr>
      </w:pPr>
    </w:p>
    <w:p w14:paraId="6019360F">
      <w:pPr>
        <w:pStyle w:val="7"/>
        <w:rPr>
          <w:b/>
          <w:sz w:val="22"/>
        </w:rPr>
      </w:pPr>
    </w:p>
    <w:p w14:paraId="5A46A0BD">
      <w:pPr>
        <w:pStyle w:val="7"/>
        <w:rPr>
          <w:b/>
          <w:sz w:val="22"/>
        </w:rPr>
      </w:pPr>
    </w:p>
    <w:p w14:paraId="186C3ACA">
      <w:pPr>
        <w:pStyle w:val="7"/>
        <w:rPr>
          <w:b/>
          <w:sz w:val="22"/>
        </w:rPr>
      </w:pPr>
    </w:p>
    <w:p w14:paraId="132CE9C9">
      <w:pPr>
        <w:pStyle w:val="7"/>
        <w:rPr>
          <w:b/>
          <w:sz w:val="22"/>
        </w:rPr>
      </w:pPr>
    </w:p>
    <w:p w14:paraId="061A0B45">
      <w:pPr>
        <w:pStyle w:val="7"/>
        <w:spacing w:before="19"/>
        <w:rPr>
          <w:b/>
          <w:sz w:val="22"/>
        </w:rPr>
      </w:pPr>
    </w:p>
    <w:p w14:paraId="2FA41D0D">
      <w:pPr>
        <w:tabs>
          <w:tab w:val="left" w:pos="3520"/>
        </w:tabs>
        <w:spacing w:before="0"/>
        <w:ind w:left="1490" w:right="0" w:firstLine="0"/>
        <w:jc w:val="left"/>
        <w:rPr>
          <w:b/>
          <w:sz w:val="22"/>
        </w:rPr>
      </w:pPr>
      <w:r>
        <w:rPr>
          <w:b/>
          <w:sz w:val="22"/>
          <w:u w:val="single"/>
        </w:rPr>
        <w:t>ARC.</w:t>
      </w:r>
      <w:r>
        <w:rPr>
          <w:b/>
          <w:spacing w:val="12"/>
          <w:sz w:val="22"/>
          <w:u w:val="single"/>
        </w:rPr>
        <w:t xml:space="preserve"> </w:t>
      </w:r>
      <w:r>
        <w:rPr>
          <w:b/>
          <w:sz w:val="22"/>
          <w:u w:val="single"/>
        </w:rPr>
        <w:t>J.M</w:t>
      </w:r>
      <w:r>
        <w:rPr>
          <w:b/>
          <w:spacing w:val="8"/>
          <w:sz w:val="22"/>
          <w:u w:val="single"/>
        </w:rPr>
        <w:t xml:space="preserve"> </w:t>
      </w:r>
      <w:r>
        <w:rPr>
          <w:b/>
          <w:spacing w:val="-2"/>
          <w:sz w:val="22"/>
          <w:u w:val="single"/>
        </w:rPr>
        <w:t>Tomori</w:t>
      </w:r>
      <w:r>
        <w:rPr>
          <w:b/>
          <w:sz w:val="22"/>
          <w:u w:val="single"/>
        </w:rPr>
        <w:tab/>
      </w:r>
    </w:p>
    <w:p w14:paraId="4EE15749">
      <w:pPr>
        <w:pStyle w:val="7"/>
        <w:spacing w:line="20" w:lineRule="exact"/>
        <w:ind w:left="6283"/>
        <w:rPr>
          <w:sz w:val="2"/>
        </w:rPr>
      </w:pPr>
      <w:r>
        <w:rPr>
          <w:sz w:val="2"/>
        </w:rPr>
        <mc:AlternateContent>
          <mc:Choice Requires="wpg">
            <w:drawing>
              <wp:inline distT="0" distB="0" distL="0" distR="0">
                <wp:extent cx="1287145" cy="9525"/>
                <wp:effectExtent l="9525" t="0" r="0" b="0"/>
                <wp:docPr id="9" name="Group 9"/>
                <wp:cNvGraphicFramePr/>
                <a:graphic xmlns:a="http://schemas.openxmlformats.org/drawingml/2006/main">
                  <a:graphicData uri="http://schemas.microsoft.com/office/word/2010/wordprocessingGroup">
                    <wpg:wgp>
                      <wpg:cNvGrpSpPr/>
                      <wpg:grpSpPr>
                        <a:xfrm>
                          <a:off x="0" y="0"/>
                          <a:ext cx="1287145" cy="9525"/>
                          <a:chOff x="0" y="0"/>
                          <a:chExt cx="1287145" cy="9525"/>
                        </a:xfrm>
                      </wpg:grpSpPr>
                      <wps:wsp>
                        <wps:cNvPr id="10" name="Graphic 10"/>
                        <wps:cNvSpPr/>
                        <wps:spPr>
                          <a:xfrm>
                            <a:off x="0" y="4504"/>
                            <a:ext cx="1287145" cy="1270"/>
                          </a:xfrm>
                          <a:custGeom>
                            <a:avLst/>
                            <a:gdLst/>
                            <a:ahLst/>
                            <a:cxnLst/>
                            <a:rect l="l" t="t" r="r" b="b"/>
                            <a:pathLst>
                              <a:path w="1287145">
                                <a:moveTo>
                                  <a:pt x="0" y="0"/>
                                </a:moveTo>
                                <a:lnTo>
                                  <a:pt x="1286860" y="0"/>
                                </a:lnTo>
                              </a:path>
                            </a:pathLst>
                          </a:custGeom>
                          <a:ln w="9008">
                            <a:solidFill>
                              <a:srgbClr val="000000"/>
                            </a:solidFill>
                            <a:prstDash val="solid"/>
                          </a:ln>
                        </wps:spPr>
                        <wps:bodyPr wrap="square" lIns="0" tIns="0" rIns="0" bIns="0" rtlCol="0">
                          <a:noAutofit/>
                        </wps:bodyPr>
                      </wps:wsp>
                    </wpg:wgp>
                  </a:graphicData>
                </a:graphic>
              </wp:inline>
            </w:drawing>
          </mc:Choice>
          <mc:Fallback>
            <w:pict>
              <v:group id="_x0000_s1026" o:spid="_x0000_s1026" o:spt="203" style="height:0.75pt;width:101.35pt;" coordsize="1287145,9525" o:gfxdata="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NWin7UAAAAAwEAAA8AAAAAAAAAAQAgAAAAIgAAAGRycy9kb3ducmV2LnhtbFBLAQIU&#10;ABQAAAAIAIdO4kAKMHDSaQIAAKkFAAAOAAAAAAAAAAEAIAAAACMBAABkcnMvZTJvRG9jLnhtbFBL&#10;BQYAAAAABgAGAFkBAAD+BQAAAAA=&#10;">
                <o:lock v:ext="edit" aspectratio="f"/>
                <v:shape id="Graphic 10" o:spid="_x0000_s1026" o:spt="100" style="position:absolute;left:0;top:4504;height:1270;width:1287145;" filled="f" stroked="t" coordsize="1287145,1" o:gfxdata="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szhc74A&#10;AADbAAAADwAAAAAAAAABACAAAAAiAAAAZHJzL2Rvd25yZXYueG1sUEsBAhQAFAAAAAgAh07iQDMv&#10;BZ47AAAAOQAAABAAAAAAAAAAAQAgAAAADQEAAGRycy9zaGFwZXhtbC54bWxQSwUGAAAAAAYABgBb&#10;AQAAtwMAAAAA&#10;" path="m0,0l1286860,0e">
                  <v:fill on="f" focussize="0,0"/>
                  <v:stroke weight="0.709291338582677pt" color="#000000" joinstyle="round"/>
                  <v:imagedata o:title=""/>
                  <o:lock v:ext="edit" aspectratio="f"/>
                  <v:textbox inset="0mm,0mm,0mm,0mm"/>
                </v:shape>
                <w10:wrap type="none"/>
                <w10:anchorlock/>
              </v:group>
            </w:pict>
          </mc:Fallback>
        </mc:AlternateContent>
      </w:r>
    </w:p>
    <w:p w14:paraId="088030BF">
      <w:pPr>
        <w:tabs>
          <w:tab w:val="left" w:pos="6226"/>
        </w:tabs>
        <w:spacing w:before="85"/>
        <w:ind w:left="1490" w:right="0" w:firstLine="0"/>
        <w:jc w:val="left"/>
        <w:rPr>
          <w:b/>
          <w:sz w:val="22"/>
        </w:rPr>
      </w:pPr>
      <w:r>
        <w:rPr>
          <w:b/>
          <w:sz w:val="22"/>
        </w:rPr>
        <w:t>(Head</w:t>
      </w:r>
      <w:r>
        <w:rPr>
          <w:b/>
          <w:spacing w:val="8"/>
          <w:sz w:val="22"/>
        </w:rPr>
        <w:t xml:space="preserve"> </w:t>
      </w:r>
      <w:r>
        <w:rPr>
          <w:b/>
          <w:sz w:val="22"/>
        </w:rPr>
        <w:t>of</w:t>
      </w:r>
      <w:r>
        <w:rPr>
          <w:b/>
          <w:spacing w:val="10"/>
          <w:sz w:val="22"/>
        </w:rPr>
        <w:t xml:space="preserve"> </w:t>
      </w:r>
      <w:r>
        <w:rPr>
          <w:b/>
          <w:spacing w:val="-2"/>
          <w:sz w:val="22"/>
        </w:rPr>
        <w:t>Department)</w:t>
      </w:r>
      <w:r>
        <w:rPr>
          <w:b/>
          <w:sz w:val="22"/>
        </w:rPr>
        <w:tab/>
      </w:r>
      <w:r>
        <w:rPr>
          <w:b/>
          <w:spacing w:val="-2"/>
          <w:sz w:val="22"/>
        </w:rPr>
        <w:t>SIGNATURE/DATE</w:t>
      </w:r>
    </w:p>
    <w:p w14:paraId="6494B50D">
      <w:pPr>
        <w:pStyle w:val="7"/>
        <w:rPr>
          <w:b/>
          <w:sz w:val="20"/>
        </w:rPr>
      </w:pPr>
    </w:p>
    <w:p w14:paraId="7A6699D6">
      <w:pPr>
        <w:pStyle w:val="7"/>
        <w:rPr>
          <w:b/>
          <w:sz w:val="20"/>
        </w:rPr>
      </w:pPr>
    </w:p>
    <w:p w14:paraId="0693A76E">
      <w:pPr>
        <w:pStyle w:val="7"/>
        <w:rPr>
          <w:b/>
          <w:sz w:val="20"/>
        </w:rPr>
      </w:pPr>
    </w:p>
    <w:p w14:paraId="5342DD68">
      <w:pPr>
        <w:pStyle w:val="7"/>
        <w:rPr>
          <w:b/>
          <w:sz w:val="20"/>
        </w:rPr>
      </w:pPr>
    </w:p>
    <w:p w14:paraId="5E4741BF">
      <w:pPr>
        <w:pStyle w:val="7"/>
        <w:rPr>
          <w:b/>
          <w:sz w:val="20"/>
        </w:rPr>
      </w:pPr>
    </w:p>
    <w:p w14:paraId="7AEFCC5C">
      <w:pPr>
        <w:pStyle w:val="7"/>
        <w:rPr>
          <w:b/>
          <w:sz w:val="20"/>
        </w:rPr>
      </w:pPr>
    </w:p>
    <w:p w14:paraId="492ADBAE">
      <w:pPr>
        <w:pStyle w:val="7"/>
        <w:spacing w:before="150"/>
        <w:rPr>
          <w:b/>
          <w:sz w:val="20"/>
        </w:rPr>
      </w:pPr>
      <w:r>
        <w:rPr>
          <w:b/>
          <w:sz w:val="20"/>
        </w:rPr>
        <mc:AlternateContent>
          <mc:Choice Requires="wps">
            <w:drawing>
              <wp:anchor distT="0" distB="0" distL="0" distR="0" simplePos="0" relativeHeight="251678720" behindDoc="1" locked="0" layoutInCell="1" allowOverlap="1">
                <wp:simplePos x="0" y="0"/>
                <wp:positionH relativeFrom="page">
                  <wp:posOffset>1403350</wp:posOffset>
                </wp:positionH>
                <wp:positionV relativeFrom="paragraph">
                  <wp:posOffset>256540</wp:posOffset>
                </wp:positionV>
                <wp:extent cx="1716405" cy="1270"/>
                <wp:effectExtent l="0" t="0" r="0" b="0"/>
                <wp:wrapTopAndBottom/>
                <wp:docPr id="11" name="Graphic 11"/>
                <wp:cNvGraphicFramePr/>
                <a:graphic xmlns:a="http://schemas.openxmlformats.org/drawingml/2006/main">
                  <a:graphicData uri="http://schemas.microsoft.com/office/word/2010/wordprocessingShape">
                    <wps:wsp>
                      <wps:cNvSpPr/>
                      <wps:spPr>
                        <a:xfrm>
                          <a:off x="0" y="0"/>
                          <a:ext cx="1716405" cy="1270"/>
                        </a:xfrm>
                        <a:custGeom>
                          <a:avLst/>
                          <a:gdLst/>
                          <a:ahLst/>
                          <a:cxnLst/>
                          <a:rect l="l" t="t" r="r" b="b"/>
                          <a:pathLst>
                            <a:path w="1716405">
                              <a:moveTo>
                                <a:pt x="0" y="0"/>
                              </a:moveTo>
                              <a:lnTo>
                                <a:pt x="1715814" y="0"/>
                              </a:lnTo>
                            </a:path>
                          </a:pathLst>
                        </a:custGeom>
                        <a:ln w="9008">
                          <a:solidFill>
                            <a:srgbClr val="000000"/>
                          </a:solidFill>
                          <a:prstDash val="solid"/>
                        </a:ln>
                      </wps:spPr>
                      <wps:bodyPr wrap="square" lIns="0" tIns="0" rIns="0" bIns="0" rtlCol="0">
                        <a:noAutofit/>
                      </wps:bodyPr>
                    </wps:wsp>
                  </a:graphicData>
                </a:graphic>
              </wp:anchor>
            </w:drawing>
          </mc:Choice>
          <mc:Fallback>
            <w:pict>
              <v:shape id="Graphic 11" o:spid="_x0000_s1026" o:spt="100" style="position:absolute;left:0pt;margin-left:110.5pt;margin-top:20.2pt;height:0.1pt;width:135.15pt;mso-position-horizontal-relative:page;mso-wrap-distance-bottom:0pt;mso-wrap-distance-top:0pt;z-index:-251637760;mso-width-relative:page;mso-height-relative:page;" filled="f" stroked="t" coordsize="1716405,1" o:gfxdata="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j8LXn1wAAAAkBAAAPAAAA&#10;AAAAAAEAIAAAACIAAABkcnMvZG93bnJldi54bWxQSwECFAAUAAAACACHTuJA29kvCxYCAAB8BAAA&#10;DgAAAAAAAAABACAAAAAmAQAAZHJzL2Uyb0RvYy54bWxQSwUGAAAAAAYABgBZAQAArgUAAAAA&#10;" path="m0,0l1715814,0e">
                <v:fill on="f" focussize="0,0"/>
                <v:stroke weight="0.709291338582677pt" color="#000000" joinstyle="round"/>
                <v:imagedata o:title=""/>
                <o:lock v:ext="edit" aspectratio="f"/>
                <v:textbox inset="0mm,0mm,0mm,0mm"/>
                <w10:wrap type="topAndBottom"/>
              </v:shape>
            </w:pict>
          </mc:Fallback>
        </mc:AlternateContent>
      </w:r>
      <w:r>
        <w:rPr>
          <w:b/>
          <w:sz w:val="20"/>
        </w:rPr>
        <mc:AlternateContent>
          <mc:Choice Requires="wps">
            <w:drawing>
              <wp:anchor distT="0" distB="0" distL="0" distR="0" simplePos="0" relativeHeight="251679744" behindDoc="1" locked="0" layoutInCell="1" allowOverlap="1">
                <wp:simplePos x="0" y="0"/>
                <wp:positionH relativeFrom="page">
                  <wp:posOffset>4338955</wp:posOffset>
                </wp:positionH>
                <wp:positionV relativeFrom="paragraph">
                  <wp:posOffset>256540</wp:posOffset>
                </wp:positionV>
                <wp:extent cx="1356995" cy="1270"/>
                <wp:effectExtent l="0" t="0" r="0" b="0"/>
                <wp:wrapTopAndBottom/>
                <wp:docPr id="12" name="Graphic 12"/>
                <wp:cNvGraphicFramePr/>
                <a:graphic xmlns:a="http://schemas.openxmlformats.org/drawingml/2006/main">
                  <a:graphicData uri="http://schemas.microsoft.com/office/word/2010/wordprocessingShape">
                    <wps:wsp>
                      <wps:cNvSpPr/>
                      <wps:spPr>
                        <a:xfrm>
                          <a:off x="0" y="0"/>
                          <a:ext cx="1356995" cy="1270"/>
                        </a:xfrm>
                        <a:custGeom>
                          <a:avLst/>
                          <a:gdLst/>
                          <a:ahLst/>
                          <a:cxnLst/>
                          <a:rect l="l" t="t" r="r" b="b"/>
                          <a:pathLst>
                            <a:path w="1356995">
                              <a:moveTo>
                                <a:pt x="0" y="0"/>
                              </a:moveTo>
                              <a:lnTo>
                                <a:pt x="1356923" y="0"/>
                              </a:lnTo>
                            </a:path>
                          </a:pathLst>
                        </a:custGeom>
                        <a:ln w="9008">
                          <a:solidFill>
                            <a:srgbClr val="000000"/>
                          </a:solidFill>
                          <a:prstDash val="solid"/>
                        </a:ln>
                      </wps:spPr>
                      <wps:bodyPr wrap="square" lIns="0" tIns="0" rIns="0" bIns="0" rtlCol="0">
                        <a:noAutofit/>
                      </wps:bodyPr>
                    </wps:wsp>
                  </a:graphicData>
                </a:graphic>
              </wp:anchor>
            </w:drawing>
          </mc:Choice>
          <mc:Fallback>
            <w:pict>
              <v:shape id="Graphic 12" o:spid="_x0000_s1026" o:spt="100" style="position:absolute;left:0pt;margin-left:341.65pt;margin-top:20.2pt;height:0.1pt;width:106.85pt;mso-position-horizontal-relative:page;mso-wrap-distance-bottom:0pt;mso-wrap-distance-top:0pt;z-index:-251636736;mso-width-relative:page;mso-height-relative:page;" filled="f" stroked="t" coordsize="1356995,1" o:gfxdata="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0hXKLXAAAACQEAAA8AAAAA&#10;AAAAAQAgAAAAIgAAAGRycy9kb3ducmV2LnhtbFBLAQIUABQAAAAIAIdO4kC4ar8sFQIAAHwEAAAO&#10;AAAAAAAAAAEAIAAAACYBAABkcnMvZTJvRG9jLnhtbFBLBQYAAAAABgAGAFkBAACtBQAAAAA=&#10;" path="m0,0l1356923,0e">
                <v:fill on="f" focussize="0,0"/>
                <v:stroke weight="0.709291338582677pt" color="#000000" joinstyle="round"/>
                <v:imagedata o:title=""/>
                <o:lock v:ext="edit" aspectratio="f"/>
                <v:textbox inset="0mm,0mm,0mm,0mm"/>
                <w10:wrap type="topAndBottom"/>
              </v:shape>
            </w:pict>
          </mc:Fallback>
        </mc:AlternateContent>
      </w:r>
    </w:p>
    <w:p w14:paraId="49F0814E">
      <w:pPr>
        <w:tabs>
          <w:tab w:val="left" w:pos="6225"/>
        </w:tabs>
        <w:spacing w:before="103"/>
        <w:ind w:left="1490" w:right="0" w:firstLine="0"/>
        <w:jc w:val="left"/>
        <w:rPr>
          <w:b/>
          <w:sz w:val="22"/>
        </w:rPr>
      </w:pPr>
      <w:r>
        <w:rPr>
          <w:b/>
          <w:sz w:val="22"/>
        </w:rPr>
        <w:t>EXTERNAL</w:t>
      </w:r>
      <w:r>
        <w:rPr>
          <w:b/>
          <w:spacing w:val="25"/>
          <w:sz w:val="22"/>
        </w:rPr>
        <w:t xml:space="preserve"> </w:t>
      </w:r>
      <w:r>
        <w:rPr>
          <w:b/>
          <w:spacing w:val="-2"/>
          <w:sz w:val="22"/>
        </w:rPr>
        <w:t>SUPERVISOR</w:t>
      </w:r>
      <w:r>
        <w:rPr>
          <w:b/>
          <w:sz w:val="22"/>
        </w:rPr>
        <w:tab/>
      </w:r>
      <w:r>
        <w:rPr>
          <w:b/>
          <w:spacing w:val="-2"/>
          <w:sz w:val="22"/>
        </w:rPr>
        <w:t>SIGNATURE/DATE</w:t>
      </w:r>
    </w:p>
    <w:p w14:paraId="7FB7C4A5">
      <w:pPr>
        <w:spacing w:after="0"/>
        <w:jc w:val="left"/>
        <w:rPr>
          <w:b/>
          <w:sz w:val="22"/>
        </w:rPr>
        <w:sectPr>
          <w:footerReference r:id="rId6" w:type="default"/>
          <w:pgSz w:w="12240" w:h="15840"/>
          <w:pgMar w:top="1280" w:right="1080" w:bottom="880" w:left="720" w:header="0" w:footer="697" w:gutter="0"/>
          <w:cols w:space="720" w:num="1"/>
        </w:sectPr>
      </w:pPr>
    </w:p>
    <w:p w14:paraId="65ADE08D">
      <w:pPr>
        <w:pStyle w:val="7"/>
        <w:spacing w:before="4"/>
        <w:rPr>
          <w:b/>
          <w:sz w:val="17"/>
        </w:rPr>
      </w:pPr>
    </w:p>
    <w:p w14:paraId="4BAD08B7">
      <w:pPr>
        <w:pStyle w:val="7"/>
        <w:spacing w:after="0"/>
        <w:rPr>
          <w:b/>
          <w:sz w:val="17"/>
        </w:rPr>
        <w:sectPr>
          <w:footerReference r:id="rId7" w:type="default"/>
          <w:pgSz w:w="12240" w:h="15840"/>
          <w:pgMar w:top="1820" w:right="1080" w:bottom="880" w:left="720" w:header="0" w:footer="697" w:gutter="0"/>
          <w:pgNumType w:start="4"/>
          <w:cols w:space="720" w:num="1"/>
        </w:sectPr>
      </w:pPr>
    </w:p>
    <w:p w14:paraId="7E4040BE">
      <w:pPr>
        <w:pStyle w:val="2"/>
        <w:spacing w:before="73"/>
        <w:ind w:right="3573"/>
        <w:jc w:val="center"/>
      </w:pPr>
      <w:bookmarkStart w:id="1" w:name="_TOC_250024"/>
      <w:bookmarkEnd w:id="1"/>
      <w:r>
        <w:rPr>
          <w:spacing w:val="-2"/>
        </w:rPr>
        <w:t>ACKNOWLEDGEMENT</w:t>
      </w:r>
    </w:p>
    <w:p w14:paraId="6B2E96C1">
      <w:pPr>
        <w:spacing w:before="259" w:line="369" w:lineRule="auto"/>
        <w:ind w:left="1490" w:right="1143" w:firstLine="0"/>
        <w:jc w:val="both"/>
        <w:rPr>
          <w:sz w:val="22"/>
        </w:rPr>
      </w:pPr>
      <w:r>
        <w:rPr>
          <w:sz w:val="22"/>
        </w:rPr>
        <w:t>All</w:t>
      </w:r>
      <w:r>
        <w:rPr>
          <w:spacing w:val="17"/>
          <w:sz w:val="22"/>
        </w:rPr>
        <w:t xml:space="preserve"> </w:t>
      </w:r>
      <w:r>
        <w:rPr>
          <w:sz w:val="22"/>
        </w:rPr>
        <w:t>praise and adoration to almighty Allah (SW) that gave me a privileged to take part</w:t>
      </w:r>
      <w:r>
        <w:rPr>
          <w:spacing w:val="40"/>
          <w:sz w:val="22"/>
        </w:rPr>
        <w:t xml:space="preserve"> </w:t>
      </w:r>
      <w:r>
        <w:rPr>
          <w:sz w:val="22"/>
        </w:rPr>
        <w:t>in this program.</w:t>
      </w:r>
    </w:p>
    <w:p w14:paraId="65020B54">
      <w:pPr>
        <w:spacing w:before="150" w:line="369" w:lineRule="auto"/>
        <w:ind w:left="1490" w:right="1145" w:firstLine="0"/>
        <w:jc w:val="both"/>
        <w:rPr>
          <w:sz w:val="22"/>
        </w:rPr>
      </w:pPr>
      <w:r>
        <w:rPr>
          <w:sz w:val="22"/>
        </w:rPr>
        <w:t>I</w:t>
      </w:r>
      <w:r>
        <w:rPr>
          <w:spacing w:val="40"/>
          <w:sz w:val="22"/>
        </w:rPr>
        <w:t xml:space="preserve"> </w:t>
      </w:r>
      <w:r>
        <w:rPr>
          <w:sz w:val="22"/>
        </w:rPr>
        <w:t>am</w:t>
      </w:r>
      <w:r>
        <w:rPr>
          <w:spacing w:val="40"/>
          <w:sz w:val="22"/>
        </w:rPr>
        <w:t xml:space="preserve"> </w:t>
      </w:r>
      <w:r>
        <w:rPr>
          <w:sz w:val="22"/>
        </w:rPr>
        <w:t>grateful</w:t>
      </w:r>
      <w:r>
        <w:rPr>
          <w:spacing w:val="40"/>
          <w:sz w:val="22"/>
        </w:rPr>
        <w:t xml:space="preserve"> </w:t>
      </w:r>
      <w:r>
        <w:rPr>
          <w:sz w:val="22"/>
        </w:rPr>
        <w:t>to</w:t>
      </w:r>
      <w:r>
        <w:rPr>
          <w:spacing w:val="40"/>
          <w:sz w:val="22"/>
        </w:rPr>
        <w:t xml:space="preserve"> </w:t>
      </w:r>
      <w:r>
        <w:rPr>
          <w:sz w:val="22"/>
        </w:rPr>
        <w:t>my</w:t>
      </w:r>
      <w:r>
        <w:rPr>
          <w:spacing w:val="40"/>
          <w:sz w:val="22"/>
        </w:rPr>
        <w:t xml:space="preserve"> </w:t>
      </w:r>
      <w:r>
        <w:rPr>
          <w:sz w:val="22"/>
        </w:rPr>
        <w:t>able</w:t>
      </w:r>
      <w:r>
        <w:rPr>
          <w:spacing w:val="40"/>
          <w:sz w:val="22"/>
        </w:rPr>
        <w:t xml:space="preserve"> </w:t>
      </w:r>
      <w:r>
        <w:rPr>
          <w:sz w:val="22"/>
        </w:rPr>
        <w:t>hardworking</w:t>
      </w:r>
      <w:r>
        <w:rPr>
          <w:spacing w:val="40"/>
          <w:sz w:val="22"/>
        </w:rPr>
        <w:t xml:space="preserve"> </w:t>
      </w:r>
      <w:r>
        <w:rPr>
          <w:sz w:val="22"/>
        </w:rPr>
        <w:t>and</w:t>
      </w:r>
      <w:r>
        <w:rPr>
          <w:spacing w:val="40"/>
          <w:sz w:val="22"/>
        </w:rPr>
        <w:t xml:space="preserve"> </w:t>
      </w:r>
      <w:r>
        <w:rPr>
          <w:sz w:val="22"/>
        </w:rPr>
        <w:t>untiring</w:t>
      </w:r>
      <w:r>
        <w:rPr>
          <w:spacing w:val="40"/>
          <w:sz w:val="22"/>
        </w:rPr>
        <w:t xml:space="preserve"> </w:t>
      </w:r>
      <w:r>
        <w:rPr>
          <w:sz w:val="22"/>
        </w:rPr>
        <w:t>project</w:t>
      </w:r>
      <w:r>
        <w:rPr>
          <w:spacing w:val="40"/>
          <w:sz w:val="22"/>
        </w:rPr>
        <w:t xml:space="preserve"> </w:t>
      </w:r>
      <w:r>
        <w:rPr>
          <w:sz w:val="22"/>
        </w:rPr>
        <w:t>supervisor</w:t>
      </w:r>
      <w:r>
        <w:rPr>
          <w:spacing w:val="40"/>
          <w:sz w:val="22"/>
        </w:rPr>
        <w:t xml:space="preserve"> </w:t>
      </w:r>
      <w:r>
        <w:rPr>
          <w:sz w:val="22"/>
        </w:rPr>
        <w:t>ARC ADEYEMI F.O, the H.O.D in person of ARC. J.M TOMORI and all other academic</w:t>
      </w:r>
      <w:r>
        <w:rPr>
          <w:spacing w:val="40"/>
          <w:sz w:val="22"/>
        </w:rPr>
        <w:t xml:space="preserve"> </w:t>
      </w:r>
      <w:r>
        <w:rPr>
          <w:sz w:val="22"/>
        </w:rPr>
        <w:t>and Non academic staff members of the department of architecture for their encouragement and advise and constant kind supervision</w:t>
      </w:r>
    </w:p>
    <w:p w14:paraId="25230195">
      <w:pPr>
        <w:spacing w:before="150"/>
        <w:ind w:left="1490" w:right="0" w:firstLine="0"/>
        <w:jc w:val="both"/>
        <w:rPr>
          <w:b/>
          <w:sz w:val="22"/>
        </w:rPr>
      </w:pPr>
      <w:r>
        <w:rPr>
          <w:sz w:val="22"/>
        </w:rPr>
        <w:t>My</w:t>
      </w:r>
      <w:r>
        <w:rPr>
          <w:spacing w:val="13"/>
          <w:sz w:val="22"/>
        </w:rPr>
        <w:t xml:space="preserve"> </w:t>
      </w:r>
      <w:r>
        <w:rPr>
          <w:sz w:val="22"/>
        </w:rPr>
        <w:t>sincere</w:t>
      </w:r>
      <w:r>
        <w:rPr>
          <w:spacing w:val="14"/>
          <w:sz w:val="22"/>
        </w:rPr>
        <w:t xml:space="preserve"> </w:t>
      </w:r>
      <w:r>
        <w:rPr>
          <w:sz w:val="22"/>
        </w:rPr>
        <w:t>appreciation</w:t>
      </w:r>
      <w:r>
        <w:rPr>
          <w:spacing w:val="13"/>
          <w:sz w:val="22"/>
        </w:rPr>
        <w:t xml:space="preserve"> </w:t>
      </w:r>
      <w:r>
        <w:rPr>
          <w:sz w:val="22"/>
        </w:rPr>
        <w:t>goes</w:t>
      </w:r>
      <w:r>
        <w:rPr>
          <w:spacing w:val="15"/>
          <w:sz w:val="22"/>
        </w:rPr>
        <w:t xml:space="preserve"> </w:t>
      </w:r>
      <w:r>
        <w:rPr>
          <w:sz w:val="22"/>
        </w:rPr>
        <w:t>to</w:t>
      </w:r>
      <w:r>
        <w:rPr>
          <w:spacing w:val="13"/>
          <w:sz w:val="22"/>
        </w:rPr>
        <w:t xml:space="preserve"> </w:t>
      </w:r>
      <w:r>
        <w:rPr>
          <w:sz w:val="22"/>
        </w:rPr>
        <w:t>my</w:t>
      </w:r>
      <w:r>
        <w:rPr>
          <w:spacing w:val="16"/>
          <w:sz w:val="22"/>
        </w:rPr>
        <w:t xml:space="preserve"> </w:t>
      </w:r>
      <w:r>
        <w:rPr>
          <w:sz w:val="22"/>
        </w:rPr>
        <w:t>dearest,</w:t>
      </w:r>
      <w:r>
        <w:rPr>
          <w:spacing w:val="18"/>
          <w:sz w:val="22"/>
        </w:rPr>
        <w:t xml:space="preserve"> </w:t>
      </w:r>
      <w:r>
        <w:rPr>
          <w:sz w:val="22"/>
        </w:rPr>
        <w:t>lovely</w:t>
      </w:r>
      <w:r>
        <w:rPr>
          <w:spacing w:val="16"/>
          <w:sz w:val="22"/>
        </w:rPr>
        <w:t xml:space="preserve"> </w:t>
      </w:r>
      <w:r>
        <w:rPr>
          <w:sz w:val="22"/>
        </w:rPr>
        <w:t>and</w:t>
      </w:r>
      <w:r>
        <w:rPr>
          <w:spacing w:val="19"/>
          <w:sz w:val="22"/>
        </w:rPr>
        <w:t xml:space="preserve"> </w:t>
      </w:r>
      <w:r>
        <w:rPr>
          <w:sz w:val="22"/>
        </w:rPr>
        <w:t>caring</w:t>
      </w:r>
      <w:r>
        <w:rPr>
          <w:spacing w:val="15"/>
          <w:sz w:val="22"/>
        </w:rPr>
        <w:t xml:space="preserve"> </w:t>
      </w:r>
      <w:r>
        <w:rPr>
          <w:sz w:val="22"/>
        </w:rPr>
        <w:t>parents</w:t>
      </w:r>
      <w:r>
        <w:rPr>
          <w:spacing w:val="18"/>
          <w:sz w:val="22"/>
        </w:rPr>
        <w:t xml:space="preserve"> </w:t>
      </w:r>
      <w:r>
        <w:rPr>
          <w:b/>
          <w:sz w:val="22"/>
        </w:rPr>
        <w:t>Mr.</w:t>
      </w:r>
      <w:r>
        <w:rPr>
          <w:b/>
          <w:spacing w:val="26"/>
          <w:sz w:val="22"/>
        </w:rPr>
        <w:t xml:space="preserve"> </w:t>
      </w:r>
      <w:r>
        <w:rPr>
          <w:b/>
          <w:spacing w:val="-2"/>
          <w:sz w:val="22"/>
        </w:rPr>
        <w:t>YEKEEN</w:t>
      </w:r>
    </w:p>
    <w:p w14:paraId="5A99C805">
      <w:pPr>
        <w:spacing w:before="134"/>
        <w:ind w:left="1490" w:right="0" w:firstLine="0"/>
        <w:jc w:val="both"/>
        <w:rPr>
          <w:sz w:val="22"/>
        </w:rPr>
      </w:pPr>
      <w:r>
        <w:rPr>
          <w:sz w:val="22"/>
        </w:rPr>
        <w:t>for</w:t>
      </w:r>
      <w:r>
        <w:rPr>
          <w:spacing w:val="9"/>
          <w:sz w:val="22"/>
        </w:rPr>
        <w:t xml:space="preserve"> </w:t>
      </w:r>
      <w:r>
        <w:rPr>
          <w:sz w:val="22"/>
        </w:rPr>
        <w:t>the</w:t>
      </w:r>
      <w:r>
        <w:rPr>
          <w:spacing w:val="12"/>
          <w:sz w:val="22"/>
        </w:rPr>
        <w:t xml:space="preserve"> </w:t>
      </w:r>
      <w:r>
        <w:rPr>
          <w:sz w:val="22"/>
        </w:rPr>
        <w:t>parental,</w:t>
      </w:r>
      <w:r>
        <w:rPr>
          <w:spacing w:val="10"/>
          <w:sz w:val="22"/>
        </w:rPr>
        <w:t xml:space="preserve"> </w:t>
      </w:r>
      <w:r>
        <w:rPr>
          <w:sz w:val="22"/>
        </w:rPr>
        <w:t>financial</w:t>
      </w:r>
      <w:r>
        <w:rPr>
          <w:spacing w:val="8"/>
          <w:sz w:val="22"/>
        </w:rPr>
        <w:t xml:space="preserve"> </w:t>
      </w:r>
      <w:r>
        <w:rPr>
          <w:sz w:val="22"/>
        </w:rPr>
        <w:t>and</w:t>
      </w:r>
      <w:r>
        <w:rPr>
          <w:spacing w:val="12"/>
          <w:sz w:val="22"/>
        </w:rPr>
        <w:t xml:space="preserve"> </w:t>
      </w:r>
      <w:r>
        <w:rPr>
          <w:sz w:val="22"/>
        </w:rPr>
        <w:t>moral</w:t>
      </w:r>
      <w:r>
        <w:rPr>
          <w:spacing w:val="10"/>
          <w:sz w:val="22"/>
        </w:rPr>
        <w:t xml:space="preserve"> </w:t>
      </w:r>
      <w:r>
        <w:rPr>
          <w:sz w:val="22"/>
        </w:rPr>
        <w:t>support</w:t>
      </w:r>
      <w:r>
        <w:rPr>
          <w:spacing w:val="7"/>
          <w:sz w:val="22"/>
        </w:rPr>
        <w:t xml:space="preserve"> </w:t>
      </w:r>
      <w:r>
        <w:rPr>
          <w:sz w:val="22"/>
        </w:rPr>
        <w:t>for</w:t>
      </w:r>
      <w:r>
        <w:rPr>
          <w:spacing w:val="9"/>
          <w:sz w:val="22"/>
        </w:rPr>
        <w:t xml:space="preserve"> </w:t>
      </w:r>
      <w:r>
        <w:rPr>
          <w:sz w:val="22"/>
        </w:rPr>
        <w:t>making</w:t>
      </w:r>
      <w:r>
        <w:rPr>
          <w:spacing w:val="12"/>
          <w:sz w:val="22"/>
        </w:rPr>
        <w:t xml:space="preserve"> </w:t>
      </w:r>
      <w:r>
        <w:rPr>
          <w:sz w:val="22"/>
        </w:rPr>
        <w:t>my</w:t>
      </w:r>
      <w:r>
        <w:rPr>
          <w:spacing w:val="10"/>
          <w:sz w:val="22"/>
        </w:rPr>
        <w:t xml:space="preserve"> </w:t>
      </w:r>
      <w:r>
        <w:rPr>
          <w:sz w:val="22"/>
        </w:rPr>
        <w:t>dream</w:t>
      </w:r>
      <w:r>
        <w:rPr>
          <w:spacing w:val="7"/>
          <w:sz w:val="22"/>
        </w:rPr>
        <w:t xml:space="preserve"> </w:t>
      </w:r>
      <w:r>
        <w:rPr>
          <w:sz w:val="22"/>
        </w:rPr>
        <w:t>a</w:t>
      </w:r>
      <w:r>
        <w:rPr>
          <w:spacing w:val="12"/>
          <w:sz w:val="22"/>
        </w:rPr>
        <w:t xml:space="preserve"> </w:t>
      </w:r>
      <w:r>
        <w:rPr>
          <w:spacing w:val="-2"/>
          <w:sz w:val="22"/>
        </w:rPr>
        <w:t>reality.</w:t>
      </w:r>
    </w:p>
    <w:p w14:paraId="4954A304">
      <w:pPr>
        <w:spacing w:before="179"/>
        <w:ind w:left="1490" w:right="0" w:firstLine="0"/>
        <w:jc w:val="both"/>
        <w:rPr>
          <w:sz w:val="22"/>
        </w:rPr>
      </w:pPr>
      <w:r>
        <w:rPr>
          <w:sz w:val="22"/>
        </w:rPr>
        <w:t>My</w:t>
      </w:r>
      <w:r>
        <w:rPr>
          <w:spacing w:val="43"/>
          <w:sz w:val="22"/>
        </w:rPr>
        <w:t xml:space="preserve">  </w:t>
      </w:r>
      <w:r>
        <w:rPr>
          <w:sz w:val="22"/>
        </w:rPr>
        <w:t>utmost</w:t>
      </w:r>
      <w:r>
        <w:rPr>
          <w:spacing w:val="44"/>
          <w:sz w:val="22"/>
        </w:rPr>
        <w:t xml:space="preserve">  </w:t>
      </w:r>
      <w:r>
        <w:rPr>
          <w:sz w:val="22"/>
        </w:rPr>
        <w:t>greetings</w:t>
      </w:r>
      <w:r>
        <w:rPr>
          <w:spacing w:val="43"/>
          <w:sz w:val="22"/>
        </w:rPr>
        <w:t xml:space="preserve">  </w:t>
      </w:r>
      <w:r>
        <w:rPr>
          <w:sz w:val="22"/>
        </w:rPr>
        <w:t>go</w:t>
      </w:r>
      <w:r>
        <w:rPr>
          <w:spacing w:val="45"/>
          <w:sz w:val="22"/>
        </w:rPr>
        <w:t xml:space="preserve">  </w:t>
      </w:r>
      <w:r>
        <w:rPr>
          <w:sz w:val="22"/>
        </w:rPr>
        <w:t>to</w:t>
      </w:r>
      <w:r>
        <w:rPr>
          <w:spacing w:val="44"/>
          <w:sz w:val="22"/>
        </w:rPr>
        <w:t xml:space="preserve">  </w:t>
      </w:r>
      <w:r>
        <w:rPr>
          <w:sz w:val="22"/>
        </w:rPr>
        <w:t>my</w:t>
      </w:r>
      <w:r>
        <w:rPr>
          <w:spacing w:val="42"/>
          <w:sz w:val="22"/>
        </w:rPr>
        <w:t xml:space="preserve">  </w:t>
      </w:r>
      <w:r>
        <w:rPr>
          <w:sz w:val="22"/>
        </w:rPr>
        <w:t>friends</w:t>
      </w:r>
      <w:r>
        <w:rPr>
          <w:spacing w:val="43"/>
          <w:sz w:val="22"/>
        </w:rPr>
        <w:t xml:space="preserve">  </w:t>
      </w:r>
      <w:r>
        <w:rPr>
          <w:sz w:val="22"/>
        </w:rPr>
        <w:t>and</w:t>
      </w:r>
      <w:r>
        <w:rPr>
          <w:spacing w:val="42"/>
          <w:sz w:val="22"/>
        </w:rPr>
        <w:t xml:space="preserve">  </w:t>
      </w:r>
      <w:r>
        <w:rPr>
          <w:sz w:val="22"/>
        </w:rPr>
        <w:t>my</w:t>
      </w:r>
      <w:r>
        <w:rPr>
          <w:spacing w:val="43"/>
          <w:sz w:val="22"/>
        </w:rPr>
        <w:t xml:space="preserve">  </w:t>
      </w:r>
      <w:r>
        <w:rPr>
          <w:sz w:val="22"/>
        </w:rPr>
        <w:t>neighbors</w:t>
      </w:r>
      <w:r>
        <w:rPr>
          <w:spacing w:val="44"/>
          <w:sz w:val="22"/>
        </w:rPr>
        <w:t xml:space="preserve">  </w:t>
      </w:r>
      <w:r>
        <w:rPr>
          <w:sz w:val="22"/>
        </w:rPr>
        <w:t>in</w:t>
      </w:r>
      <w:r>
        <w:rPr>
          <w:spacing w:val="44"/>
          <w:sz w:val="22"/>
        </w:rPr>
        <w:t xml:space="preserve">  </w:t>
      </w:r>
      <w:r>
        <w:rPr>
          <w:sz w:val="22"/>
        </w:rPr>
        <w:t>person</w:t>
      </w:r>
      <w:r>
        <w:rPr>
          <w:spacing w:val="44"/>
          <w:sz w:val="22"/>
        </w:rPr>
        <w:t xml:space="preserve">  </w:t>
      </w:r>
      <w:r>
        <w:rPr>
          <w:spacing w:val="-5"/>
          <w:sz w:val="22"/>
        </w:rPr>
        <w:t>of</w:t>
      </w:r>
    </w:p>
    <w:p w14:paraId="1511A600">
      <w:pPr>
        <w:spacing w:before="135"/>
        <w:ind w:left="1490" w:right="0" w:firstLine="0"/>
        <w:jc w:val="both"/>
        <w:rPr>
          <w:b/>
          <w:sz w:val="22"/>
        </w:rPr>
      </w:pPr>
      <w:r>
        <w:rPr>
          <w:b/>
          <w:sz w:val="22"/>
        </w:rPr>
        <w:t>ABDULAZEEZ</w:t>
      </w:r>
      <w:r>
        <w:rPr>
          <w:b/>
          <w:spacing w:val="14"/>
          <w:sz w:val="22"/>
        </w:rPr>
        <w:t xml:space="preserve"> </w:t>
      </w:r>
      <w:r>
        <w:rPr>
          <w:b/>
          <w:sz w:val="22"/>
        </w:rPr>
        <w:t>OPEYEMI</w:t>
      </w:r>
      <w:r>
        <w:rPr>
          <w:b/>
          <w:spacing w:val="66"/>
          <w:w w:val="150"/>
          <w:sz w:val="22"/>
        </w:rPr>
        <w:t xml:space="preserve"> </w:t>
      </w:r>
      <w:r>
        <w:rPr>
          <w:sz w:val="22"/>
        </w:rPr>
        <w:t>and</w:t>
      </w:r>
      <w:r>
        <w:rPr>
          <w:spacing w:val="17"/>
          <w:sz w:val="22"/>
        </w:rPr>
        <w:t xml:space="preserve"> </w:t>
      </w:r>
      <w:r>
        <w:rPr>
          <w:b/>
          <w:sz w:val="22"/>
        </w:rPr>
        <w:t>OMIDIJI</w:t>
      </w:r>
      <w:r>
        <w:rPr>
          <w:b/>
          <w:spacing w:val="15"/>
          <w:sz w:val="22"/>
        </w:rPr>
        <w:t xml:space="preserve"> </w:t>
      </w:r>
      <w:r>
        <w:rPr>
          <w:b/>
          <w:spacing w:val="-2"/>
          <w:sz w:val="22"/>
        </w:rPr>
        <w:t>TOHEEB</w:t>
      </w:r>
    </w:p>
    <w:p w14:paraId="00D21612">
      <w:pPr>
        <w:spacing w:before="179" w:line="367" w:lineRule="auto"/>
        <w:ind w:left="1490" w:right="1142" w:firstLine="0"/>
        <w:jc w:val="both"/>
        <w:rPr>
          <w:sz w:val="22"/>
        </w:rPr>
      </w:pPr>
      <w:r>
        <w:rPr>
          <w:sz w:val="22"/>
        </w:rPr>
        <w:t>Finally, I see this privilege as a milestone in my career development and I will</w:t>
      </w:r>
      <w:r>
        <w:rPr>
          <w:spacing w:val="80"/>
          <w:sz w:val="22"/>
        </w:rPr>
        <w:t xml:space="preserve"> </w:t>
      </w:r>
      <w:r>
        <w:rPr>
          <w:sz w:val="22"/>
        </w:rPr>
        <w:t>definitely strive to utilize the gained skills and knowledge in the best way to achieve desired future objective.</w:t>
      </w:r>
    </w:p>
    <w:p w14:paraId="342798AA">
      <w:pPr>
        <w:spacing w:before="47" w:line="369" w:lineRule="auto"/>
        <w:ind w:left="1490" w:right="1144" w:firstLine="0"/>
        <w:jc w:val="both"/>
        <w:rPr>
          <w:sz w:val="22"/>
        </w:rPr>
      </w:pPr>
      <w:r>
        <w:rPr>
          <w:sz w:val="22"/>
        </w:rPr>
        <w:t>I would also like to express my gratitude to my family and friends for all terms of support received.</w:t>
      </w:r>
    </w:p>
    <w:p w14:paraId="0EBD8EE0">
      <w:pPr>
        <w:spacing w:before="147"/>
        <w:ind w:left="1490" w:right="0" w:firstLine="0"/>
        <w:jc w:val="both"/>
        <w:rPr>
          <w:sz w:val="22"/>
        </w:rPr>
      </w:pPr>
      <w:r>
        <w:rPr>
          <w:sz w:val="22"/>
        </w:rPr>
        <w:t>May</w:t>
      </w:r>
      <w:r>
        <w:rPr>
          <w:spacing w:val="7"/>
          <w:sz w:val="22"/>
        </w:rPr>
        <w:t xml:space="preserve"> </w:t>
      </w:r>
      <w:r>
        <w:rPr>
          <w:sz w:val="22"/>
        </w:rPr>
        <w:t>almighty</w:t>
      </w:r>
      <w:r>
        <w:rPr>
          <w:spacing w:val="11"/>
          <w:sz w:val="22"/>
        </w:rPr>
        <w:t xml:space="preserve"> </w:t>
      </w:r>
      <w:r>
        <w:rPr>
          <w:sz w:val="22"/>
        </w:rPr>
        <w:t>Allah</w:t>
      </w:r>
      <w:r>
        <w:rPr>
          <w:spacing w:val="8"/>
          <w:sz w:val="22"/>
        </w:rPr>
        <w:t xml:space="preserve"> </w:t>
      </w:r>
      <w:r>
        <w:rPr>
          <w:sz w:val="22"/>
        </w:rPr>
        <w:t>continue</w:t>
      </w:r>
      <w:r>
        <w:rPr>
          <w:spacing w:val="11"/>
          <w:sz w:val="22"/>
        </w:rPr>
        <w:t xml:space="preserve"> </w:t>
      </w:r>
      <w:r>
        <w:rPr>
          <w:sz w:val="22"/>
        </w:rPr>
        <w:t>to</w:t>
      </w:r>
      <w:r>
        <w:rPr>
          <w:spacing w:val="10"/>
          <w:sz w:val="22"/>
        </w:rPr>
        <w:t xml:space="preserve"> </w:t>
      </w:r>
      <w:r>
        <w:rPr>
          <w:sz w:val="22"/>
        </w:rPr>
        <w:t>reward</w:t>
      </w:r>
      <w:r>
        <w:rPr>
          <w:spacing w:val="9"/>
          <w:sz w:val="22"/>
        </w:rPr>
        <w:t xml:space="preserve"> </w:t>
      </w:r>
      <w:r>
        <w:rPr>
          <w:sz w:val="22"/>
        </w:rPr>
        <w:t>you</w:t>
      </w:r>
      <w:r>
        <w:rPr>
          <w:spacing w:val="74"/>
          <w:sz w:val="22"/>
        </w:rPr>
        <w:t xml:space="preserve"> </w:t>
      </w:r>
      <w:r>
        <w:rPr>
          <w:spacing w:val="-5"/>
          <w:sz w:val="22"/>
        </w:rPr>
        <w:t>all</w:t>
      </w:r>
    </w:p>
    <w:p w14:paraId="589CE69C">
      <w:pPr>
        <w:spacing w:after="0"/>
        <w:jc w:val="both"/>
        <w:rPr>
          <w:sz w:val="22"/>
        </w:rPr>
        <w:sectPr>
          <w:pgSz w:w="12240" w:h="15840"/>
          <w:pgMar w:top="1280" w:right="1080" w:bottom="880" w:left="720" w:header="0" w:footer="697" w:gutter="0"/>
          <w:cols w:space="720" w:num="1"/>
        </w:sectPr>
      </w:pPr>
    </w:p>
    <w:p w14:paraId="3C771F20">
      <w:pPr>
        <w:spacing w:before="77"/>
        <w:ind w:left="3921" w:right="3574" w:firstLine="0"/>
        <w:jc w:val="center"/>
        <w:rPr>
          <w:b/>
          <w:sz w:val="22"/>
        </w:rPr>
      </w:pPr>
      <w:r>
        <w:rPr>
          <w:b/>
          <w:sz w:val="22"/>
        </w:rPr>
        <w:t>Table</w:t>
      </w:r>
      <w:r>
        <w:rPr>
          <w:b/>
          <w:spacing w:val="9"/>
          <w:sz w:val="22"/>
        </w:rPr>
        <w:t xml:space="preserve"> </w:t>
      </w:r>
      <w:r>
        <w:rPr>
          <w:b/>
          <w:sz w:val="22"/>
        </w:rPr>
        <w:t>of</w:t>
      </w:r>
      <w:r>
        <w:rPr>
          <w:b/>
          <w:spacing w:val="9"/>
          <w:sz w:val="22"/>
        </w:rPr>
        <w:t xml:space="preserve"> </w:t>
      </w:r>
      <w:r>
        <w:rPr>
          <w:b/>
          <w:spacing w:val="-2"/>
          <w:sz w:val="22"/>
        </w:rPr>
        <w:t>contents</w:t>
      </w:r>
    </w:p>
    <w:p w14:paraId="3E6936E5">
      <w:pPr>
        <w:spacing w:before="169"/>
        <w:ind w:left="1490" w:right="0" w:firstLine="0"/>
        <w:jc w:val="left"/>
        <w:rPr>
          <w:sz w:val="22"/>
        </w:rPr>
      </w:pPr>
      <w:r>
        <w:rPr>
          <w:sz w:val="22"/>
        </w:rPr>
        <w:t>Title</w:t>
      </w:r>
      <w:r>
        <w:rPr>
          <w:spacing w:val="12"/>
          <w:sz w:val="22"/>
        </w:rPr>
        <w:t xml:space="preserve"> </w:t>
      </w:r>
      <w:r>
        <w:rPr>
          <w:spacing w:val="-4"/>
          <w:sz w:val="22"/>
        </w:rPr>
        <w:t>page</w:t>
      </w:r>
    </w:p>
    <w:p w14:paraId="40F4BC07">
      <w:pPr>
        <w:spacing w:after="0"/>
        <w:jc w:val="left"/>
        <w:rPr>
          <w:sz w:val="22"/>
        </w:rPr>
        <w:sectPr>
          <w:footerReference r:id="rId8" w:type="default"/>
          <w:pgSz w:w="12240" w:h="15840"/>
          <w:pgMar w:top="1280" w:right="1080" w:bottom="669" w:left="720" w:header="0" w:footer="697" w:gutter="0"/>
          <w:pgNumType w:start="1"/>
          <w:cols w:space="720" w:num="1"/>
        </w:sectPr>
      </w:pPr>
    </w:p>
    <w:sdt>
      <w:sdtPr>
        <w:id w:val="147460039"/>
        <w:docPartObj>
          <w:docPartGallery w:val="Table of Contents"/>
          <w:docPartUnique/>
        </w:docPartObj>
      </w:sdtPr>
      <w:sdtContent>
        <w:p w14:paraId="50D5B608">
          <w:pPr>
            <w:pStyle w:val="9"/>
            <w:tabs>
              <w:tab w:val="right" w:leader="dot" w:pos="9296"/>
            </w:tabs>
            <w:ind w:left="1490" w:firstLine="0"/>
          </w:pPr>
          <w:r>
            <w:fldChar w:fldCharType="begin"/>
          </w:r>
          <w:r>
            <w:instrText xml:space="preserve"> HYPERLINK \l "_TOC_250025" </w:instrText>
          </w:r>
          <w:r>
            <w:fldChar w:fldCharType="separate"/>
          </w:r>
          <w:r>
            <w:rPr>
              <w:spacing w:val="16"/>
            </w:rPr>
            <w:t>Declaration</w:t>
          </w:r>
          <w:r>
            <w:tab/>
          </w:r>
          <w:r>
            <w:rPr>
              <w:spacing w:val="-10"/>
            </w:rPr>
            <w:t xml:space="preserve">i </w:t>
          </w:r>
          <w:r>
            <w:t>i</w:t>
          </w:r>
          <w:r>
            <w:fldChar w:fldCharType="end"/>
          </w:r>
        </w:p>
        <w:p w14:paraId="2ADD6D2B">
          <w:pPr>
            <w:pStyle w:val="9"/>
            <w:tabs>
              <w:tab w:val="right" w:leader="dot" w:pos="9301"/>
            </w:tabs>
            <w:spacing w:before="174"/>
            <w:ind w:left="1490" w:firstLine="0"/>
          </w:pPr>
          <w:r>
            <w:rPr>
              <w:spacing w:val="13"/>
            </w:rPr>
            <w:t>Certification</w:t>
          </w:r>
          <w:r>
            <w:tab/>
          </w:r>
          <w:r>
            <w:rPr>
              <w:spacing w:val="7"/>
            </w:rPr>
            <w:t>iii</w:t>
          </w:r>
        </w:p>
        <w:p w14:paraId="22A1E3DA">
          <w:pPr>
            <w:pStyle w:val="9"/>
            <w:tabs>
              <w:tab w:val="right" w:leader="dot" w:pos="9297"/>
            </w:tabs>
            <w:ind w:left="1490" w:firstLine="0"/>
          </w:pPr>
          <w:r>
            <w:fldChar w:fldCharType="begin"/>
          </w:r>
          <w:r>
            <w:instrText xml:space="preserve"> HYPERLINK \l "_TOC_250024" </w:instrText>
          </w:r>
          <w:r>
            <w:fldChar w:fldCharType="separate"/>
          </w:r>
          <w:r>
            <w:rPr>
              <w:spacing w:val="19"/>
            </w:rPr>
            <w:t>Acknowledgement</w:t>
          </w:r>
          <w:r>
            <w:tab/>
          </w:r>
          <w:r>
            <w:rPr>
              <w:spacing w:val="5"/>
            </w:rPr>
            <w:t>iv</w:t>
          </w:r>
          <w:r>
            <w:rPr>
              <w:spacing w:val="5"/>
            </w:rPr>
            <w:fldChar w:fldCharType="end"/>
          </w:r>
        </w:p>
        <w:p w14:paraId="64C48138">
          <w:pPr>
            <w:pStyle w:val="9"/>
            <w:tabs>
              <w:tab w:val="right" w:leader="dot" w:pos="9302"/>
            </w:tabs>
            <w:spacing w:before="177"/>
            <w:ind w:left="1490" w:firstLine="0"/>
          </w:pPr>
          <w:r>
            <w:rPr>
              <w:spacing w:val="11"/>
            </w:rPr>
            <w:t>Dedication</w:t>
          </w:r>
          <w:r>
            <w:tab/>
          </w:r>
          <w:r>
            <w:rPr>
              <w:spacing w:val="-10"/>
            </w:rPr>
            <w:t>V</w:t>
          </w:r>
        </w:p>
        <w:p w14:paraId="25CFADF7">
          <w:pPr>
            <w:pStyle w:val="9"/>
            <w:tabs>
              <w:tab w:val="right" w:leader="dot" w:pos="9294"/>
            </w:tabs>
            <w:ind w:left="1490" w:firstLine="0"/>
          </w:pPr>
          <w:r>
            <w:rPr>
              <w:spacing w:val="14"/>
            </w:rPr>
            <w:t>Table</w:t>
          </w:r>
          <w:r>
            <w:rPr>
              <w:spacing w:val="63"/>
              <w:w w:val="150"/>
            </w:rPr>
            <w:t xml:space="preserve"> </w:t>
          </w:r>
          <w:r>
            <w:t>of</w:t>
          </w:r>
          <w:r>
            <w:rPr>
              <w:spacing w:val="59"/>
              <w:w w:val="150"/>
            </w:rPr>
            <w:t xml:space="preserve"> </w:t>
          </w:r>
          <w:r>
            <w:rPr>
              <w:spacing w:val="14"/>
            </w:rPr>
            <w:t>contents</w:t>
          </w:r>
          <w:r>
            <w:tab/>
          </w:r>
          <w:r>
            <w:rPr>
              <w:spacing w:val="-7"/>
            </w:rPr>
            <w:t>vi</w:t>
          </w:r>
        </w:p>
        <w:p w14:paraId="4B099B89">
          <w:pPr>
            <w:pStyle w:val="9"/>
            <w:tabs>
              <w:tab w:val="right" w:leader="dot" w:pos="9296"/>
            </w:tabs>
            <w:spacing w:before="177"/>
            <w:ind w:left="1490" w:firstLine="0"/>
          </w:pPr>
          <w:r>
            <w:t>List</w:t>
          </w:r>
          <w:r>
            <w:rPr>
              <w:spacing w:val="66"/>
              <w:w w:val="150"/>
            </w:rPr>
            <w:t xml:space="preserve"> </w:t>
          </w:r>
          <w:r>
            <w:t>of</w:t>
          </w:r>
          <w:r>
            <w:rPr>
              <w:spacing w:val="72"/>
              <w:w w:val="150"/>
            </w:rPr>
            <w:t xml:space="preserve"> </w:t>
          </w:r>
          <w:r>
            <w:rPr>
              <w:spacing w:val="-2"/>
            </w:rPr>
            <w:t>tables</w:t>
          </w:r>
          <w:r>
            <w:tab/>
          </w:r>
          <w:r>
            <w:rPr>
              <w:spacing w:val="-5"/>
            </w:rPr>
            <w:t>Vii</w:t>
          </w:r>
        </w:p>
        <w:p w14:paraId="71F43416">
          <w:pPr>
            <w:pStyle w:val="9"/>
            <w:tabs>
              <w:tab w:val="right" w:leader="dot" w:pos="9294"/>
            </w:tabs>
            <w:spacing w:before="176"/>
            <w:ind w:left="1490" w:firstLine="0"/>
          </w:pPr>
          <w:r>
            <w:fldChar w:fldCharType="begin"/>
          </w:r>
          <w:r>
            <w:instrText xml:space="preserve"> HYPERLINK \l "_TOC_250023" </w:instrText>
          </w:r>
          <w:r>
            <w:fldChar w:fldCharType="separate"/>
          </w:r>
          <w:r>
            <w:rPr>
              <w:spacing w:val="10"/>
            </w:rPr>
            <w:t>List</w:t>
          </w:r>
          <w:r>
            <w:rPr>
              <w:spacing w:val="76"/>
            </w:rPr>
            <w:t xml:space="preserve"> </w:t>
          </w:r>
          <w:r>
            <w:t>of</w:t>
          </w:r>
          <w:r>
            <w:rPr>
              <w:spacing w:val="78"/>
            </w:rPr>
            <w:t xml:space="preserve"> </w:t>
          </w:r>
          <w:r>
            <w:rPr>
              <w:spacing w:val="7"/>
            </w:rPr>
            <w:t>figures</w:t>
          </w:r>
          <w:r>
            <w:tab/>
          </w:r>
          <w:r>
            <w:rPr>
              <w:spacing w:val="-4"/>
            </w:rPr>
            <w:t>viii</w:t>
          </w:r>
          <w:r>
            <w:rPr>
              <w:spacing w:val="-4"/>
            </w:rPr>
            <w:fldChar w:fldCharType="end"/>
          </w:r>
        </w:p>
        <w:p w14:paraId="47F21490">
          <w:pPr>
            <w:pStyle w:val="9"/>
            <w:tabs>
              <w:tab w:val="right" w:leader="dot" w:pos="9299"/>
            </w:tabs>
            <w:ind w:left="1490" w:firstLine="0"/>
          </w:pPr>
          <w:r>
            <w:rPr>
              <w:spacing w:val="11"/>
            </w:rPr>
            <w:t>List</w:t>
          </w:r>
          <w:r>
            <w:rPr>
              <w:spacing w:val="55"/>
              <w:w w:val="150"/>
            </w:rPr>
            <w:t xml:space="preserve"> </w:t>
          </w:r>
          <w:r>
            <w:t>of</w:t>
          </w:r>
          <w:r>
            <w:rPr>
              <w:spacing w:val="52"/>
              <w:w w:val="150"/>
            </w:rPr>
            <w:t xml:space="preserve"> </w:t>
          </w:r>
          <w:r>
            <w:rPr>
              <w:spacing w:val="9"/>
            </w:rPr>
            <w:t>plates</w:t>
          </w:r>
          <w:r>
            <w:tab/>
          </w:r>
          <w:r>
            <w:rPr>
              <w:spacing w:val="-7"/>
            </w:rPr>
            <w:t>Ix</w:t>
          </w:r>
        </w:p>
        <w:p w14:paraId="34C376AC">
          <w:pPr>
            <w:pStyle w:val="9"/>
            <w:tabs>
              <w:tab w:val="right" w:leader="dot" w:pos="9299"/>
            </w:tabs>
            <w:spacing w:before="177"/>
            <w:ind w:left="1490" w:firstLine="0"/>
          </w:pPr>
          <w:r>
            <w:fldChar w:fldCharType="begin"/>
          </w:r>
          <w:r>
            <w:instrText xml:space="preserve"> HYPERLINK \l "_TOC_250022" </w:instrText>
          </w:r>
          <w:r>
            <w:fldChar w:fldCharType="separate"/>
          </w:r>
          <w:r>
            <w:rPr>
              <w:spacing w:val="11"/>
            </w:rPr>
            <w:t>Abstract</w:t>
          </w:r>
          <w:r>
            <w:tab/>
          </w:r>
          <w:r>
            <w:rPr>
              <w:spacing w:val="-10"/>
            </w:rPr>
            <w:t>x</w:t>
          </w:r>
          <w:r>
            <w:rPr>
              <w:spacing w:val="-10"/>
            </w:rPr>
            <w:fldChar w:fldCharType="end"/>
          </w:r>
        </w:p>
        <w:p w14:paraId="3888C623">
          <w:pPr>
            <w:pStyle w:val="8"/>
          </w:pPr>
          <w:r>
            <w:fldChar w:fldCharType="begin"/>
          </w:r>
          <w:r>
            <w:instrText xml:space="preserve"> HYPERLINK \l "_TOC_250021" </w:instrText>
          </w:r>
          <w:r>
            <w:fldChar w:fldCharType="separate"/>
          </w:r>
          <w:r>
            <w:t>Chapter</w:t>
          </w:r>
          <w:r>
            <w:rPr>
              <w:spacing w:val="18"/>
            </w:rPr>
            <w:t xml:space="preserve"> </w:t>
          </w:r>
          <w:r>
            <w:rPr>
              <w:spacing w:val="-5"/>
            </w:rPr>
            <w:t>one</w:t>
          </w:r>
          <w:r>
            <w:rPr>
              <w:spacing w:val="-5"/>
            </w:rPr>
            <w:fldChar w:fldCharType="end"/>
          </w:r>
        </w:p>
        <w:p w14:paraId="063A0EF8">
          <w:pPr>
            <w:pStyle w:val="9"/>
            <w:numPr>
              <w:ilvl w:val="1"/>
              <w:numId w:val="1"/>
            </w:numPr>
            <w:tabs>
              <w:tab w:val="left" w:pos="2165"/>
              <w:tab w:val="right" w:leader="dot" w:pos="9294"/>
            </w:tabs>
            <w:spacing w:before="172" w:after="0" w:line="240" w:lineRule="auto"/>
            <w:ind w:left="2165" w:right="0" w:hanging="675"/>
            <w:jc w:val="left"/>
          </w:pPr>
          <w:r>
            <w:fldChar w:fldCharType="begin"/>
          </w:r>
          <w:r>
            <w:instrText xml:space="preserve"> HYPERLINK \l "_TOC_250020" </w:instrText>
          </w:r>
          <w:r>
            <w:fldChar w:fldCharType="separate"/>
          </w:r>
          <w:r>
            <w:rPr>
              <w:spacing w:val="16"/>
            </w:rPr>
            <w:t>Introduction</w:t>
          </w:r>
          <w:r>
            <w:tab/>
          </w:r>
          <w:r>
            <w:rPr>
              <w:spacing w:val="-10"/>
            </w:rPr>
            <w:t>1</w:t>
          </w:r>
          <w:r>
            <w:rPr>
              <w:spacing w:val="-10"/>
            </w:rPr>
            <w:fldChar w:fldCharType="end"/>
          </w:r>
        </w:p>
        <w:p w14:paraId="2D0751D6">
          <w:pPr>
            <w:pStyle w:val="9"/>
            <w:numPr>
              <w:ilvl w:val="1"/>
              <w:numId w:val="1"/>
            </w:numPr>
            <w:tabs>
              <w:tab w:val="left" w:pos="2359"/>
              <w:tab w:val="right" w:leader="dot" w:pos="9299"/>
            </w:tabs>
            <w:spacing w:before="177" w:after="0" w:line="240" w:lineRule="auto"/>
            <w:ind w:left="2359" w:right="0" w:hanging="869"/>
            <w:jc w:val="left"/>
          </w:pPr>
          <w:r>
            <w:fldChar w:fldCharType="begin"/>
          </w:r>
          <w:r>
            <w:instrText xml:space="preserve"> HYPERLINK \l "_TOC_250019" </w:instrText>
          </w:r>
          <w:r>
            <w:fldChar w:fldCharType="separate"/>
          </w:r>
          <w:r>
            <w:rPr>
              <w:spacing w:val="-2"/>
            </w:rPr>
            <w:t>Definition……………….……………………………………</w:t>
          </w:r>
          <w:r>
            <w:tab/>
          </w:r>
          <w:r>
            <w:rPr>
              <w:spacing w:val="-10"/>
            </w:rPr>
            <w:t>2</w:t>
          </w:r>
          <w:r>
            <w:rPr>
              <w:spacing w:val="-10"/>
            </w:rPr>
            <w:fldChar w:fldCharType="end"/>
          </w:r>
        </w:p>
        <w:p w14:paraId="714950D3">
          <w:pPr>
            <w:pStyle w:val="9"/>
            <w:numPr>
              <w:ilvl w:val="1"/>
              <w:numId w:val="1"/>
            </w:numPr>
            <w:tabs>
              <w:tab w:val="left" w:pos="2165"/>
              <w:tab w:val="right" w:leader="dot" w:pos="9299"/>
            </w:tabs>
            <w:spacing w:before="176" w:after="0" w:line="240" w:lineRule="auto"/>
            <w:ind w:left="2165" w:right="0" w:hanging="675"/>
            <w:jc w:val="left"/>
          </w:pPr>
          <w:r>
            <w:fldChar w:fldCharType="begin"/>
          </w:r>
          <w:r>
            <w:instrText xml:space="preserve"> HYPERLINK \l "_TOC_250018" </w:instrText>
          </w:r>
          <w:r>
            <w:fldChar w:fldCharType="separate"/>
          </w:r>
          <w:r>
            <w:t>H</w:t>
          </w:r>
          <w:r>
            <w:rPr>
              <w:spacing w:val="-25"/>
            </w:rPr>
            <w:t xml:space="preserve"> </w:t>
          </w:r>
          <w:r>
            <w:t>i</w:t>
          </w:r>
          <w:r>
            <w:rPr>
              <w:spacing w:val="-27"/>
            </w:rPr>
            <w:t xml:space="preserve"> </w:t>
          </w:r>
          <w:r>
            <w:t>s</w:t>
          </w:r>
          <w:r>
            <w:rPr>
              <w:spacing w:val="-26"/>
            </w:rPr>
            <w:t xml:space="preserve"> </w:t>
          </w:r>
          <w:r>
            <w:rPr>
              <w:spacing w:val="13"/>
            </w:rPr>
            <w:t>to</w:t>
          </w:r>
          <w:r>
            <w:rPr>
              <w:spacing w:val="-24"/>
            </w:rPr>
            <w:t xml:space="preserve"> </w:t>
          </w:r>
          <w:r>
            <w:t>r</w:t>
          </w:r>
          <w:r>
            <w:rPr>
              <w:spacing w:val="-27"/>
            </w:rPr>
            <w:t xml:space="preserve"> </w:t>
          </w:r>
          <w:r>
            <w:t>i</w:t>
          </w:r>
          <w:r>
            <w:rPr>
              <w:spacing w:val="-26"/>
            </w:rPr>
            <w:t xml:space="preserve"> </w:t>
          </w:r>
          <w:r>
            <w:t>c</w:t>
          </w:r>
          <w:r>
            <w:rPr>
              <w:spacing w:val="-25"/>
            </w:rPr>
            <w:t xml:space="preserve"> </w:t>
          </w:r>
          <w:r>
            <w:t>a</w:t>
          </w:r>
          <w:r>
            <w:rPr>
              <w:spacing w:val="-25"/>
            </w:rPr>
            <w:t xml:space="preserve"> </w:t>
          </w:r>
          <w:r>
            <w:t>l</w:t>
          </w:r>
          <w:r>
            <w:rPr>
              <w:spacing w:val="77"/>
              <w:w w:val="150"/>
            </w:rPr>
            <w:t xml:space="preserve"> </w:t>
          </w:r>
          <w:r>
            <w:rPr>
              <w:spacing w:val="12"/>
            </w:rPr>
            <w:t>ba</w:t>
          </w:r>
          <w:r>
            <w:rPr>
              <w:spacing w:val="-22"/>
            </w:rPr>
            <w:t xml:space="preserve"> </w:t>
          </w:r>
          <w:r>
            <w:t>c</w:t>
          </w:r>
          <w:r>
            <w:rPr>
              <w:spacing w:val="-25"/>
            </w:rPr>
            <w:t xml:space="preserve"> </w:t>
          </w:r>
          <w:r>
            <w:rPr>
              <w:spacing w:val="20"/>
            </w:rPr>
            <w:t>kgro</w:t>
          </w:r>
          <w:r>
            <w:rPr>
              <w:spacing w:val="-24"/>
            </w:rPr>
            <w:t xml:space="preserve"> </w:t>
          </w:r>
          <w:r>
            <w:t>u</w:t>
          </w:r>
          <w:r>
            <w:rPr>
              <w:spacing w:val="-24"/>
            </w:rPr>
            <w:t xml:space="preserve"> </w:t>
          </w:r>
          <w:r>
            <w:rPr>
              <w:spacing w:val="8"/>
            </w:rPr>
            <w:t>nd</w:t>
          </w:r>
          <w:r>
            <w:tab/>
          </w:r>
          <w:r>
            <w:rPr>
              <w:spacing w:val="-10"/>
            </w:rPr>
            <w:t>3</w:t>
          </w:r>
          <w:r>
            <w:rPr>
              <w:spacing w:val="-10"/>
            </w:rPr>
            <w:fldChar w:fldCharType="end"/>
          </w:r>
        </w:p>
        <w:p w14:paraId="3E83B583">
          <w:pPr>
            <w:pStyle w:val="9"/>
            <w:numPr>
              <w:ilvl w:val="1"/>
              <w:numId w:val="1"/>
            </w:numPr>
            <w:tabs>
              <w:tab w:val="left" w:pos="2165"/>
              <w:tab w:val="right" w:leader="dot" w:pos="9299"/>
            </w:tabs>
            <w:spacing w:before="179" w:after="0" w:line="240" w:lineRule="auto"/>
            <w:ind w:left="2165" w:right="0" w:hanging="675"/>
            <w:jc w:val="left"/>
          </w:pPr>
          <w:r>
            <w:rPr>
              <w:spacing w:val="22"/>
            </w:rPr>
            <w:t>Stateme</w:t>
          </w:r>
          <w:r>
            <w:rPr>
              <w:spacing w:val="-26"/>
            </w:rPr>
            <w:t xml:space="preserve"> </w:t>
          </w:r>
          <w:r>
            <w:rPr>
              <w:spacing w:val="13"/>
            </w:rPr>
            <w:t>nt</w:t>
          </w:r>
          <w:r>
            <w:rPr>
              <w:spacing w:val="72"/>
              <w:w w:val="150"/>
            </w:rPr>
            <w:t xml:space="preserve"> </w:t>
          </w:r>
          <w:r>
            <w:rPr>
              <w:spacing w:val="12"/>
            </w:rPr>
            <w:t>of</w:t>
          </w:r>
          <w:r>
            <w:rPr>
              <w:spacing w:val="70"/>
              <w:w w:val="150"/>
            </w:rPr>
            <w:t xml:space="preserve"> </w:t>
          </w:r>
          <w:r>
            <w:rPr>
              <w:spacing w:val="11"/>
            </w:rPr>
            <w:t>de</w:t>
          </w:r>
          <w:r>
            <w:rPr>
              <w:spacing w:val="-23"/>
            </w:rPr>
            <w:t xml:space="preserve"> </w:t>
          </w:r>
          <w:r>
            <w:t>s</w:t>
          </w:r>
          <w:r>
            <w:rPr>
              <w:spacing w:val="-29"/>
            </w:rPr>
            <w:t xml:space="preserve"> </w:t>
          </w:r>
          <w:r>
            <w:t>i</w:t>
          </w:r>
          <w:r>
            <w:rPr>
              <w:spacing w:val="-24"/>
            </w:rPr>
            <w:t xml:space="preserve"> </w:t>
          </w:r>
          <w:r>
            <w:rPr>
              <w:spacing w:val="11"/>
            </w:rPr>
            <w:t>gn</w:t>
          </w:r>
          <w:r>
            <w:rPr>
              <w:spacing w:val="71"/>
              <w:w w:val="150"/>
            </w:rPr>
            <w:t xml:space="preserve"> </w:t>
          </w:r>
          <w:r>
            <w:rPr>
              <w:spacing w:val="13"/>
            </w:rPr>
            <w:t>pr</w:t>
          </w:r>
          <w:r>
            <w:rPr>
              <w:spacing w:val="-25"/>
            </w:rPr>
            <w:t xml:space="preserve"> </w:t>
          </w:r>
          <w:r>
            <w:rPr>
              <w:spacing w:val="14"/>
            </w:rPr>
            <w:t>oblem</w:t>
          </w:r>
          <w:r>
            <w:tab/>
          </w:r>
          <w:r>
            <w:rPr>
              <w:spacing w:val="-10"/>
            </w:rPr>
            <w:t>4</w:t>
          </w:r>
        </w:p>
        <w:p w14:paraId="61337413">
          <w:pPr>
            <w:pStyle w:val="9"/>
            <w:numPr>
              <w:ilvl w:val="1"/>
              <w:numId w:val="1"/>
            </w:numPr>
            <w:tabs>
              <w:tab w:val="left" w:pos="2165"/>
              <w:tab w:val="right" w:leader="dot" w:pos="9297"/>
            </w:tabs>
            <w:spacing w:before="177" w:after="0" w:line="240" w:lineRule="auto"/>
            <w:ind w:left="2165" w:right="0" w:hanging="675"/>
            <w:jc w:val="left"/>
          </w:pPr>
          <w:r>
            <w:fldChar w:fldCharType="begin"/>
          </w:r>
          <w:r>
            <w:instrText xml:space="preserve"> HYPERLINK \l "_TOC_250017" </w:instrText>
          </w:r>
          <w:r>
            <w:fldChar w:fldCharType="separate"/>
          </w:r>
          <w:r>
            <w:rPr>
              <w:spacing w:val="12"/>
            </w:rPr>
            <w:t>Aim</w:t>
          </w:r>
          <w:r>
            <w:rPr>
              <w:spacing w:val="79"/>
            </w:rPr>
            <w:t xml:space="preserve"> </w:t>
          </w:r>
          <w:r>
            <w:rPr>
              <w:spacing w:val="12"/>
            </w:rPr>
            <w:t>and</w:t>
          </w:r>
          <w:r>
            <w:rPr>
              <w:spacing w:val="79"/>
            </w:rPr>
            <w:t xml:space="preserve"> </w:t>
          </w:r>
          <w:r>
            <w:rPr>
              <w:spacing w:val="13"/>
            </w:rPr>
            <w:t>objectives</w:t>
          </w:r>
          <w:r>
            <w:tab/>
          </w:r>
          <w:r>
            <w:rPr>
              <w:spacing w:val="-10"/>
            </w:rPr>
            <w:t>5</w:t>
          </w:r>
          <w:r>
            <w:rPr>
              <w:spacing w:val="-10"/>
            </w:rPr>
            <w:fldChar w:fldCharType="end"/>
          </w:r>
        </w:p>
        <w:p w14:paraId="3BD4B2DD">
          <w:pPr>
            <w:pStyle w:val="9"/>
            <w:numPr>
              <w:ilvl w:val="1"/>
              <w:numId w:val="1"/>
            </w:numPr>
            <w:tabs>
              <w:tab w:val="left" w:pos="2165"/>
              <w:tab w:val="right" w:leader="dot" w:pos="9297"/>
            </w:tabs>
            <w:spacing w:before="179" w:after="0" w:line="240" w:lineRule="auto"/>
            <w:ind w:left="2165" w:right="0" w:hanging="675"/>
            <w:jc w:val="left"/>
          </w:pPr>
          <w:r>
            <w:fldChar w:fldCharType="begin"/>
          </w:r>
          <w:r>
            <w:instrText xml:space="preserve"> HYPERLINK \l "_TOC_250016" </w:instrText>
          </w:r>
          <w:r>
            <w:fldChar w:fldCharType="separate"/>
          </w:r>
          <w:r>
            <w:rPr>
              <w:spacing w:val="14"/>
            </w:rPr>
            <w:t>Justification</w:t>
          </w:r>
          <w:r>
            <w:tab/>
          </w:r>
          <w:r>
            <w:rPr>
              <w:spacing w:val="-10"/>
            </w:rPr>
            <w:t>6</w:t>
          </w:r>
          <w:r>
            <w:rPr>
              <w:spacing w:val="-10"/>
            </w:rPr>
            <w:fldChar w:fldCharType="end"/>
          </w:r>
        </w:p>
        <w:p w14:paraId="0C4B7BFC">
          <w:pPr>
            <w:pStyle w:val="9"/>
            <w:numPr>
              <w:ilvl w:val="1"/>
              <w:numId w:val="1"/>
            </w:numPr>
            <w:tabs>
              <w:tab w:val="left" w:pos="2165"/>
              <w:tab w:val="right" w:leader="dot" w:pos="9299"/>
            </w:tabs>
            <w:spacing w:before="174" w:after="0" w:line="240" w:lineRule="auto"/>
            <w:ind w:left="2165" w:right="0" w:hanging="675"/>
            <w:jc w:val="left"/>
          </w:pPr>
          <w:r>
            <w:rPr>
              <w:spacing w:val="19"/>
            </w:rPr>
            <w:t>Client’</w:t>
          </w:r>
          <w:r>
            <w:rPr>
              <w:spacing w:val="-32"/>
            </w:rPr>
            <w:t xml:space="preserve"> </w:t>
          </w:r>
          <w:r>
            <w:t>s</w:t>
          </w:r>
          <w:r>
            <w:rPr>
              <w:spacing w:val="72"/>
              <w:w w:val="150"/>
            </w:rPr>
            <w:t xml:space="preserve"> </w:t>
          </w:r>
          <w:r>
            <w:rPr>
              <w:spacing w:val="18"/>
            </w:rPr>
            <w:t>background</w:t>
          </w:r>
          <w:r>
            <w:tab/>
          </w:r>
          <w:r>
            <w:rPr>
              <w:spacing w:val="-10"/>
            </w:rPr>
            <w:t>6</w:t>
          </w:r>
        </w:p>
        <w:p w14:paraId="12A43397">
          <w:pPr>
            <w:pStyle w:val="9"/>
            <w:numPr>
              <w:ilvl w:val="1"/>
              <w:numId w:val="1"/>
            </w:numPr>
            <w:tabs>
              <w:tab w:val="left" w:pos="2165"/>
              <w:tab w:val="right" w:leader="dot" w:pos="9299"/>
            </w:tabs>
            <w:spacing w:before="179" w:after="0" w:line="240" w:lineRule="auto"/>
            <w:ind w:left="2165" w:right="0" w:hanging="675"/>
            <w:jc w:val="left"/>
          </w:pPr>
          <w:r>
            <w:rPr>
              <w:spacing w:val="15"/>
            </w:rPr>
            <w:t>Scope</w:t>
          </w:r>
          <w:r>
            <w:rPr>
              <w:spacing w:val="61"/>
              <w:w w:val="150"/>
            </w:rPr>
            <w:t xml:space="preserve"> </w:t>
          </w:r>
          <w:r>
            <w:t>of</w:t>
          </w:r>
          <w:r>
            <w:rPr>
              <w:spacing w:val="61"/>
              <w:w w:val="150"/>
            </w:rPr>
            <w:t xml:space="preserve"> </w:t>
          </w:r>
          <w:r>
            <w:rPr>
              <w:spacing w:val="12"/>
            </w:rPr>
            <w:t>the</w:t>
          </w:r>
          <w:r>
            <w:rPr>
              <w:spacing w:val="63"/>
              <w:w w:val="150"/>
            </w:rPr>
            <w:t xml:space="preserve"> </w:t>
          </w:r>
          <w:r>
            <w:rPr>
              <w:spacing w:val="12"/>
            </w:rPr>
            <w:t>project</w:t>
          </w:r>
          <w:r>
            <w:tab/>
          </w:r>
          <w:r>
            <w:rPr>
              <w:spacing w:val="-10"/>
            </w:rPr>
            <w:t>8</w:t>
          </w:r>
        </w:p>
        <w:p w14:paraId="1EDFE460">
          <w:pPr>
            <w:pStyle w:val="9"/>
            <w:numPr>
              <w:ilvl w:val="1"/>
              <w:numId w:val="1"/>
            </w:numPr>
            <w:tabs>
              <w:tab w:val="left" w:pos="2165"/>
              <w:tab w:val="right" w:leader="dot" w:pos="9299"/>
            </w:tabs>
            <w:spacing w:before="177" w:after="0" w:line="240" w:lineRule="auto"/>
            <w:ind w:left="2165" w:right="0" w:hanging="675"/>
            <w:jc w:val="left"/>
          </w:pPr>
          <w:r>
            <w:rPr>
              <w:spacing w:val="18"/>
            </w:rPr>
            <w:t>Limitation</w:t>
          </w:r>
          <w:r>
            <w:rPr>
              <w:spacing w:val="60"/>
              <w:w w:val="150"/>
            </w:rPr>
            <w:t xml:space="preserve"> </w:t>
          </w:r>
          <w:r>
            <w:rPr>
              <w:spacing w:val="10"/>
            </w:rPr>
            <w:t>of</w:t>
          </w:r>
          <w:r>
            <w:rPr>
              <w:spacing w:val="59"/>
              <w:w w:val="150"/>
            </w:rPr>
            <w:t xml:space="preserve"> </w:t>
          </w:r>
          <w:r>
            <w:rPr>
              <w:spacing w:val="12"/>
            </w:rPr>
            <w:t>study</w:t>
          </w:r>
          <w:r>
            <w:tab/>
          </w:r>
          <w:r>
            <w:rPr>
              <w:spacing w:val="-10"/>
            </w:rPr>
            <w:t>7</w:t>
          </w:r>
        </w:p>
        <w:p w14:paraId="39A845C1">
          <w:pPr>
            <w:pStyle w:val="9"/>
            <w:numPr>
              <w:ilvl w:val="1"/>
              <w:numId w:val="1"/>
            </w:numPr>
            <w:tabs>
              <w:tab w:val="left" w:pos="2165"/>
              <w:tab w:val="right" w:leader="dot" w:pos="9299"/>
            </w:tabs>
            <w:spacing w:before="179" w:after="0" w:line="240" w:lineRule="auto"/>
            <w:ind w:left="2165" w:right="0" w:hanging="675"/>
            <w:jc w:val="left"/>
          </w:pPr>
          <w:r>
            <w:rPr>
              <w:spacing w:val="13"/>
            </w:rPr>
            <w:t>Re</w:t>
          </w:r>
          <w:r>
            <w:rPr>
              <w:spacing w:val="-22"/>
            </w:rPr>
            <w:t xml:space="preserve"> </w:t>
          </w:r>
          <w:r>
            <w:rPr>
              <w:spacing w:val="16"/>
            </w:rPr>
            <w:t>sea</w:t>
          </w:r>
          <w:r>
            <w:rPr>
              <w:spacing w:val="-24"/>
            </w:rPr>
            <w:t xml:space="preserve"> </w:t>
          </w:r>
          <w:r>
            <w:rPr>
              <w:spacing w:val="13"/>
            </w:rPr>
            <w:t>rc</w:t>
          </w:r>
          <w:r>
            <w:rPr>
              <w:spacing w:val="-24"/>
            </w:rPr>
            <w:t xml:space="preserve"> </w:t>
          </w:r>
          <w:r>
            <w:t>h</w:t>
          </w:r>
          <w:r>
            <w:rPr>
              <w:spacing w:val="74"/>
              <w:w w:val="150"/>
            </w:rPr>
            <w:t xml:space="preserve"> </w:t>
          </w:r>
          <w:r>
            <w:rPr>
              <w:spacing w:val="17"/>
            </w:rPr>
            <w:t>met</w:t>
          </w:r>
          <w:r>
            <w:rPr>
              <w:spacing w:val="-23"/>
            </w:rPr>
            <w:t xml:space="preserve"> </w:t>
          </w:r>
          <w:r>
            <w:rPr>
              <w:spacing w:val="21"/>
            </w:rPr>
            <w:t>hodology</w:t>
          </w:r>
          <w:r>
            <w:tab/>
          </w:r>
          <w:r>
            <w:rPr>
              <w:spacing w:val="-10"/>
            </w:rPr>
            <w:t>7</w:t>
          </w:r>
        </w:p>
        <w:p w14:paraId="15B29B12">
          <w:pPr>
            <w:pStyle w:val="8"/>
          </w:pPr>
          <w:r>
            <w:fldChar w:fldCharType="begin"/>
          </w:r>
          <w:r>
            <w:instrText xml:space="preserve"> HYPERLINK \l "_TOC_250015" </w:instrText>
          </w:r>
          <w:r>
            <w:fldChar w:fldCharType="separate"/>
          </w:r>
          <w:r>
            <w:t>Chapter</w:t>
          </w:r>
          <w:r>
            <w:rPr>
              <w:spacing w:val="18"/>
            </w:rPr>
            <w:t xml:space="preserve"> </w:t>
          </w:r>
          <w:r>
            <w:rPr>
              <w:spacing w:val="-5"/>
            </w:rPr>
            <w:t>two</w:t>
          </w:r>
          <w:r>
            <w:rPr>
              <w:spacing w:val="-5"/>
            </w:rPr>
            <w:fldChar w:fldCharType="end"/>
          </w:r>
        </w:p>
        <w:p w14:paraId="37E4A377">
          <w:pPr>
            <w:pStyle w:val="9"/>
            <w:numPr>
              <w:ilvl w:val="1"/>
              <w:numId w:val="2"/>
            </w:numPr>
            <w:tabs>
              <w:tab w:val="left" w:pos="2165"/>
              <w:tab w:val="right" w:leader="dot" w:pos="9299"/>
            </w:tabs>
            <w:spacing w:before="172" w:after="0" w:line="240" w:lineRule="auto"/>
            <w:ind w:left="2165" w:right="0" w:hanging="675"/>
            <w:jc w:val="left"/>
          </w:pPr>
          <w:r>
            <w:rPr>
              <w:spacing w:val="17"/>
            </w:rPr>
            <w:t>Literature</w:t>
          </w:r>
          <w:r>
            <w:rPr>
              <w:spacing w:val="74"/>
              <w:w w:val="150"/>
            </w:rPr>
            <w:t xml:space="preserve"> </w:t>
          </w:r>
          <w:r>
            <w:rPr>
              <w:spacing w:val="14"/>
            </w:rPr>
            <w:t>review</w:t>
          </w:r>
          <w:r>
            <w:tab/>
          </w:r>
          <w:r>
            <w:rPr>
              <w:spacing w:val="-10"/>
            </w:rPr>
            <w:t>8</w:t>
          </w:r>
        </w:p>
        <w:p w14:paraId="4A81472E">
          <w:pPr>
            <w:pStyle w:val="9"/>
            <w:numPr>
              <w:ilvl w:val="1"/>
              <w:numId w:val="2"/>
            </w:numPr>
            <w:tabs>
              <w:tab w:val="left" w:pos="2165"/>
              <w:tab w:val="right" w:leader="dot" w:pos="9297"/>
            </w:tabs>
            <w:spacing w:before="177" w:after="0" w:line="240" w:lineRule="auto"/>
            <w:ind w:left="2165" w:right="0" w:hanging="675"/>
            <w:jc w:val="left"/>
          </w:pPr>
          <w:r>
            <w:t>R</w:t>
          </w:r>
          <w:r>
            <w:rPr>
              <w:spacing w:val="-16"/>
            </w:rPr>
            <w:t xml:space="preserve"> </w:t>
          </w:r>
          <w:r>
            <w:t>e</w:t>
          </w:r>
          <w:r>
            <w:rPr>
              <w:spacing w:val="-19"/>
            </w:rPr>
            <w:t xml:space="preserve"> </w:t>
          </w:r>
          <w:r>
            <w:t>v</w:t>
          </w:r>
          <w:r>
            <w:rPr>
              <w:spacing w:val="-21"/>
            </w:rPr>
            <w:t xml:space="preserve"> </w:t>
          </w:r>
          <w:r>
            <w:t>i</w:t>
          </w:r>
          <w:r>
            <w:rPr>
              <w:spacing w:val="-16"/>
            </w:rPr>
            <w:t xml:space="preserve"> </w:t>
          </w:r>
          <w:r>
            <w:t>e</w:t>
          </w:r>
          <w:r>
            <w:rPr>
              <w:spacing w:val="-16"/>
            </w:rPr>
            <w:t xml:space="preserve"> </w:t>
          </w:r>
          <w:r>
            <w:t>w</w:t>
          </w:r>
          <w:r>
            <w:rPr>
              <w:spacing w:val="29"/>
            </w:rPr>
            <w:t xml:space="preserve">  </w:t>
          </w:r>
          <w:r>
            <w:t>o</w:t>
          </w:r>
          <w:r>
            <w:rPr>
              <w:spacing w:val="-16"/>
            </w:rPr>
            <w:t xml:space="preserve"> </w:t>
          </w:r>
          <w:r>
            <w:t>f</w:t>
          </w:r>
          <w:r>
            <w:rPr>
              <w:spacing w:val="29"/>
            </w:rPr>
            <w:t xml:space="preserve">  </w:t>
          </w:r>
          <w:r>
            <w:t>r</w:t>
          </w:r>
          <w:r>
            <w:rPr>
              <w:spacing w:val="-16"/>
            </w:rPr>
            <w:t xml:space="preserve"> </w:t>
          </w:r>
          <w:r>
            <w:t>e</w:t>
          </w:r>
          <w:r>
            <w:rPr>
              <w:spacing w:val="-17"/>
            </w:rPr>
            <w:t xml:space="preserve"> </w:t>
          </w:r>
          <w:r>
            <w:t>l</w:t>
          </w:r>
          <w:r>
            <w:rPr>
              <w:spacing w:val="-18"/>
            </w:rPr>
            <w:t xml:space="preserve"> </w:t>
          </w:r>
          <w:r>
            <w:t>e</w:t>
          </w:r>
          <w:r>
            <w:rPr>
              <w:spacing w:val="-16"/>
            </w:rPr>
            <w:t xml:space="preserve"> </w:t>
          </w:r>
          <w:r>
            <w:t>v</w:t>
          </w:r>
          <w:r>
            <w:rPr>
              <w:spacing w:val="-21"/>
            </w:rPr>
            <w:t xml:space="preserve"> </w:t>
          </w:r>
          <w:r>
            <w:t>a</w:t>
          </w:r>
          <w:r>
            <w:rPr>
              <w:spacing w:val="-15"/>
            </w:rPr>
            <w:t xml:space="preserve"> </w:t>
          </w:r>
          <w:r>
            <w:t>n</w:t>
          </w:r>
          <w:r>
            <w:rPr>
              <w:spacing w:val="-18"/>
            </w:rPr>
            <w:t xml:space="preserve"> </w:t>
          </w:r>
          <w:r>
            <w:t>t</w:t>
          </w:r>
          <w:r>
            <w:rPr>
              <w:spacing w:val="30"/>
            </w:rPr>
            <w:t xml:space="preserve">  </w:t>
          </w:r>
          <w:r>
            <w:t>l</w:t>
          </w:r>
          <w:r>
            <w:rPr>
              <w:spacing w:val="-18"/>
            </w:rPr>
            <w:t xml:space="preserve"> </w:t>
          </w:r>
          <w:r>
            <w:t>i</w:t>
          </w:r>
          <w:r>
            <w:rPr>
              <w:spacing w:val="-20"/>
            </w:rPr>
            <w:t xml:space="preserve"> </w:t>
          </w:r>
          <w:r>
            <w:t>t</w:t>
          </w:r>
          <w:r>
            <w:rPr>
              <w:spacing w:val="-16"/>
            </w:rPr>
            <w:t xml:space="preserve"> </w:t>
          </w:r>
          <w:r>
            <w:t>e</w:t>
          </w:r>
          <w:r>
            <w:rPr>
              <w:spacing w:val="-17"/>
            </w:rPr>
            <w:t xml:space="preserve"> </w:t>
          </w:r>
          <w:r>
            <w:t>r</w:t>
          </w:r>
          <w:r>
            <w:rPr>
              <w:spacing w:val="-18"/>
            </w:rPr>
            <w:t xml:space="preserve"> </w:t>
          </w:r>
          <w:r>
            <w:t>a</w:t>
          </w:r>
          <w:r>
            <w:rPr>
              <w:spacing w:val="-17"/>
            </w:rPr>
            <w:t xml:space="preserve"> </w:t>
          </w:r>
          <w:r>
            <w:t>t</w:t>
          </w:r>
          <w:r>
            <w:rPr>
              <w:spacing w:val="-18"/>
            </w:rPr>
            <w:t xml:space="preserve"> </w:t>
          </w:r>
          <w:r>
            <w:t>u</w:t>
          </w:r>
          <w:r>
            <w:rPr>
              <w:spacing w:val="-16"/>
            </w:rPr>
            <w:t xml:space="preserve"> </w:t>
          </w:r>
          <w:r>
            <w:t>r</w:t>
          </w:r>
          <w:r>
            <w:rPr>
              <w:spacing w:val="-19"/>
            </w:rPr>
            <w:t xml:space="preserve"> </w:t>
          </w:r>
          <w:r>
            <w:t>e</w:t>
          </w:r>
          <w:r>
            <w:rPr>
              <w:spacing w:val="30"/>
            </w:rPr>
            <w:t xml:space="preserve">  </w:t>
          </w:r>
          <w:r>
            <w:t>o</w:t>
          </w:r>
          <w:r>
            <w:rPr>
              <w:spacing w:val="-17"/>
            </w:rPr>
            <w:t xml:space="preserve"> </w:t>
          </w:r>
          <w:r>
            <w:t>n</w:t>
          </w:r>
          <w:r>
            <w:rPr>
              <w:spacing w:val="30"/>
            </w:rPr>
            <w:t xml:space="preserve">  </w:t>
          </w:r>
          <w:r>
            <w:t>b</w:t>
          </w:r>
          <w:r>
            <w:rPr>
              <w:spacing w:val="-16"/>
            </w:rPr>
            <w:t xml:space="preserve"> </w:t>
          </w:r>
          <w:r>
            <w:t>u</w:t>
          </w:r>
          <w:r>
            <w:rPr>
              <w:spacing w:val="-18"/>
            </w:rPr>
            <w:t xml:space="preserve"> </w:t>
          </w:r>
          <w:r>
            <w:t>i</w:t>
          </w:r>
          <w:r>
            <w:rPr>
              <w:spacing w:val="-20"/>
            </w:rPr>
            <w:t xml:space="preserve"> </w:t>
          </w:r>
          <w:r>
            <w:t>l</w:t>
          </w:r>
          <w:r>
            <w:rPr>
              <w:spacing w:val="-18"/>
            </w:rPr>
            <w:t xml:space="preserve"> </w:t>
          </w:r>
          <w:r>
            <w:t>d</w:t>
          </w:r>
          <w:r>
            <w:rPr>
              <w:spacing w:val="-17"/>
            </w:rPr>
            <w:t xml:space="preserve"> </w:t>
          </w:r>
          <w:r>
            <w:t>i</w:t>
          </w:r>
          <w:r>
            <w:rPr>
              <w:spacing w:val="-16"/>
            </w:rPr>
            <w:t xml:space="preserve"> </w:t>
          </w:r>
          <w:r>
            <w:t>n</w:t>
          </w:r>
          <w:r>
            <w:rPr>
              <w:spacing w:val="-16"/>
            </w:rPr>
            <w:t xml:space="preserve"> </w:t>
          </w:r>
          <w:r>
            <w:t>g</w:t>
          </w:r>
          <w:r>
            <w:rPr>
              <w:spacing w:val="29"/>
            </w:rPr>
            <w:t xml:space="preserve">  </w:t>
          </w:r>
          <w:r>
            <w:t>t</w:t>
          </w:r>
          <w:r>
            <w:rPr>
              <w:spacing w:val="-16"/>
            </w:rPr>
            <w:t xml:space="preserve"> </w:t>
          </w:r>
          <w:r>
            <w:t>y</w:t>
          </w:r>
          <w:r>
            <w:rPr>
              <w:spacing w:val="-21"/>
            </w:rPr>
            <w:t xml:space="preserve"> </w:t>
          </w:r>
          <w:r>
            <w:t>p</w:t>
          </w:r>
          <w:r>
            <w:rPr>
              <w:spacing w:val="-16"/>
            </w:rPr>
            <w:t xml:space="preserve"> </w:t>
          </w:r>
          <w:r>
            <w:t>e</w:t>
          </w:r>
          <w:r>
            <w:rPr>
              <w:spacing w:val="-19"/>
            </w:rPr>
            <w:t xml:space="preserve"> </w:t>
          </w:r>
          <w:r>
            <w:rPr>
              <w:spacing w:val="-10"/>
            </w:rPr>
            <w:t>s</w:t>
          </w:r>
          <w:r>
            <w:tab/>
          </w:r>
          <w:r>
            <w:rPr>
              <w:spacing w:val="-10"/>
            </w:rPr>
            <w:t>8</w:t>
          </w:r>
        </w:p>
        <w:p w14:paraId="3C2352C7">
          <w:pPr>
            <w:pStyle w:val="9"/>
            <w:numPr>
              <w:ilvl w:val="1"/>
              <w:numId w:val="2"/>
            </w:numPr>
            <w:tabs>
              <w:tab w:val="left" w:pos="2165"/>
              <w:tab w:val="right" w:leader="dot" w:pos="9297"/>
            </w:tabs>
            <w:spacing w:before="179" w:after="240" w:line="240" w:lineRule="auto"/>
            <w:ind w:left="2165" w:right="0" w:hanging="675"/>
            <w:jc w:val="left"/>
          </w:pPr>
          <w:r>
            <w:t>R</w:t>
          </w:r>
          <w:r>
            <w:rPr>
              <w:spacing w:val="-20"/>
            </w:rPr>
            <w:t xml:space="preserve"> </w:t>
          </w:r>
          <w:r>
            <w:t>e</w:t>
          </w:r>
          <w:r>
            <w:rPr>
              <w:spacing w:val="-17"/>
            </w:rPr>
            <w:t xml:space="preserve"> </w:t>
          </w:r>
          <w:r>
            <w:t>v</w:t>
          </w:r>
          <w:r>
            <w:rPr>
              <w:spacing w:val="-23"/>
            </w:rPr>
            <w:t xml:space="preserve"> </w:t>
          </w:r>
          <w:r>
            <w:t>i</w:t>
          </w:r>
          <w:r>
            <w:rPr>
              <w:spacing w:val="-19"/>
            </w:rPr>
            <w:t xml:space="preserve"> </w:t>
          </w:r>
          <w:r>
            <w:t>e</w:t>
          </w:r>
          <w:r>
            <w:rPr>
              <w:spacing w:val="-22"/>
            </w:rPr>
            <w:t xml:space="preserve"> </w:t>
          </w:r>
          <w:r>
            <w:t>w</w:t>
          </w:r>
          <w:r>
            <w:rPr>
              <w:spacing w:val="27"/>
            </w:rPr>
            <w:t xml:space="preserve">  </w:t>
          </w:r>
          <w:r>
            <w:t>o</w:t>
          </w:r>
          <w:r>
            <w:rPr>
              <w:spacing w:val="-22"/>
            </w:rPr>
            <w:t xml:space="preserve"> </w:t>
          </w:r>
          <w:r>
            <w:t>f</w:t>
          </w:r>
          <w:r>
            <w:rPr>
              <w:spacing w:val="28"/>
            </w:rPr>
            <w:t xml:space="preserve">  </w:t>
          </w:r>
          <w:r>
            <w:t>l</w:t>
          </w:r>
          <w:r>
            <w:rPr>
              <w:spacing w:val="-24"/>
            </w:rPr>
            <w:t xml:space="preserve"> </w:t>
          </w:r>
          <w:r>
            <w:t>i</w:t>
          </w:r>
          <w:r>
            <w:rPr>
              <w:spacing w:val="-18"/>
            </w:rPr>
            <w:t xml:space="preserve"> </w:t>
          </w:r>
          <w:r>
            <w:t>t</w:t>
          </w:r>
          <w:r>
            <w:rPr>
              <w:spacing w:val="-22"/>
            </w:rPr>
            <w:t xml:space="preserve"> </w:t>
          </w:r>
          <w:r>
            <w:t>e</w:t>
          </w:r>
          <w:r>
            <w:rPr>
              <w:spacing w:val="-18"/>
            </w:rPr>
            <w:t xml:space="preserve"> </w:t>
          </w:r>
          <w:r>
            <w:t>r</w:t>
          </w:r>
          <w:r>
            <w:rPr>
              <w:spacing w:val="-21"/>
            </w:rPr>
            <w:t xml:space="preserve"> </w:t>
          </w:r>
          <w:r>
            <w:t>a</w:t>
          </w:r>
          <w:r>
            <w:rPr>
              <w:spacing w:val="-22"/>
            </w:rPr>
            <w:t xml:space="preserve"> </w:t>
          </w:r>
          <w:r>
            <w:t>t</w:t>
          </w:r>
          <w:r>
            <w:rPr>
              <w:spacing w:val="-18"/>
            </w:rPr>
            <w:t xml:space="preserve"> </w:t>
          </w:r>
          <w:r>
            <w:t>u</w:t>
          </w:r>
          <w:r>
            <w:rPr>
              <w:spacing w:val="-23"/>
            </w:rPr>
            <w:t xml:space="preserve"> </w:t>
          </w:r>
          <w:r>
            <w:t>r</w:t>
          </w:r>
          <w:r>
            <w:rPr>
              <w:spacing w:val="-23"/>
            </w:rPr>
            <w:t xml:space="preserve"> </w:t>
          </w:r>
          <w:r>
            <w:t>e</w:t>
          </w:r>
          <w:r>
            <w:rPr>
              <w:spacing w:val="28"/>
            </w:rPr>
            <w:t xml:space="preserve">  </w:t>
          </w:r>
          <w:r>
            <w:t>o</w:t>
          </w:r>
          <w:r>
            <w:rPr>
              <w:spacing w:val="-20"/>
            </w:rPr>
            <w:t xml:space="preserve"> </w:t>
          </w:r>
          <w:r>
            <w:t>n</w:t>
          </w:r>
          <w:r>
            <w:rPr>
              <w:spacing w:val="26"/>
            </w:rPr>
            <w:t xml:space="preserve">  </w:t>
          </w:r>
          <w:r>
            <w:t>h</w:t>
          </w:r>
          <w:r>
            <w:rPr>
              <w:spacing w:val="-20"/>
            </w:rPr>
            <w:t xml:space="preserve"> </w:t>
          </w:r>
          <w:r>
            <w:t>o</w:t>
          </w:r>
          <w:r>
            <w:rPr>
              <w:spacing w:val="-21"/>
            </w:rPr>
            <w:t xml:space="preserve"> </w:t>
          </w:r>
          <w:r>
            <w:t>u</w:t>
          </w:r>
          <w:r>
            <w:rPr>
              <w:spacing w:val="-21"/>
            </w:rPr>
            <w:t xml:space="preserve"> </w:t>
          </w:r>
          <w:r>
            <w:t>s</w:t>
          </w:r>
          <w:r>
            <w:rPr>
              <w:spacing w:val="-23"/>
            </w:rPr>
            <w:t xml:space="preserve"> </w:t>
          </w:r>
          <w:r>
            <w:t>i</w:t>
          </w:r>
          <w:r>
            <w:rPr>
              <w:spacing w:val="-19"/>
            </w:rPr>
            <w:t xml:space="preserve"> </w:t>
          </w:r>
          <w:r>
            <w:t>n</w:t>
          </w:r>
          <w:r>
            <w:rPr>
              <w:spacing w:val="-18"/>
            </w:rPr>
            <w:t xml:space="preserve"> </w:t>
          </w:r>
          <w:r>
            <w:t>g</w:t>
          </w:r>
          <w:r>
            <w:rPr>
              <w:spacing w:val="76"/>
              <w:w w:val="150"/>
            </w:rPr>
            <w:t xml:space="preserve"> </w:t>
          </w:r>
          <w:r>
            <w:t>a</w:t>
          </w:r>
          <w:r>
            <w:rPr>
              <w:spacing w:val="-16"/>
            </w:rPr>
            <w:t xml:space="preserve"> </w:t>
          </w:r>
          <w:r>
            <w:t>f</w:t>
          </w:r>
          <w:r>
            <w:rPr>
              <w:spacing w:val="-21"/>
            </w:rPr>
            <w:t xml:space="preserve"> </w:t>
          </w:r>
          <w:r>
            <w:t>f</w:t>
          </w:r>
          <w:r>
            <w:rPr>
              <w:spacing w:val="-21"/>
            </w:rPr>
            <w:t xml:space="preserve"> </w:t>
          </w:r>
          <w:r>
            <w:t>o</w:t>
          </w:r>
          <w:r>
            <w:rPr>
              <w:spacing w:val="-21"/>
            </w:rPr>
            <w:t xml:space="preserve"> </w:t>
          </w:r>
          <w:r>
            <w:t>r</w:t>
          </w:r>
          <w:r>
            <w:rPr>
              <w:spacing w:val="-21"/>
            </w:rPr>
            <w:t xml:space="preserve"> </w:t>
          </w:r>
          <w:r>
            <w:t>d</w:t>
          </w:r>
          <w:r>
            <w:rPr>
              <w:spacing w:val="-20"/>
            </w:rPr>
            <w:t xml:space="preserve"> </w:t>
          </w:r>
          <w:r>
            <w:t>a</w:t>
          </w:r>
          <w:r>
            <w:rPr>
              <w:spacing w:val="-17"/>
            </w:rPr>
            <w:t xml:space="preserve"> </w:t>
          </w:r>
          <w:r>
            <w:t>b</w:t>
          </w:r>
          <w:r>
            <w:rPr>
              <w:spacing w:val="-21"/>
            </w:rPr>
            <w:t xml:space="preserve"> </w:t>
          </w:r>
          <w:r>
            <w:t>i</w:t>
          </w:r>
          <w:r>
            <w:rPr>
              <w:spacing w:val="-25"/>
            </w:rPr>
            <w:t xml:space="preserve"> </w:t>
          </w:r>
          <w:r>
            <w:t>l</w:t>
          </w:r>
          <w:r>
            <w:rPr>
              <w:spacing w:val="-17"/>
            </w:rPr>
            <w:t xml:space="preserve"> </w:t>
          </w:r>
          <w:r>
            <w:t>i</w:t>
          </w:r>
          <w:r>
            <w:rPr>
              <w:spacing w:val="-20"/>
            </w:rPr>
            <w:t xml:space="preserve"> </w:t>
          </w:r>
          <w:r>
            <w:t>t</w:t>
          </w:r>
          <w:r>
            <w:rPr>
              <w:spacing w:val="-20"/>
            </w:rPr>
            <w:t xml:space="preserve"> </w:t>
          </w:r>
          <w:r>
            <w:rPr>
              <w:spacing w:val="-10"/>
            </w:rPr>
            <w:t>y</w:t>
          </w:r>
          <w:r>
            <w:tab/>
          </w:r>
          <w:r>
            <w:rPr>
              <w:spacing w:val="-10"/>
            </w:rPr>
            <w:t>9</w:t>
          </w:r>
        </w:p>
        <w:p w14:paraId="7F4544CC">
          <w:pPr>
            <w:pStyle w:val="8"/>
            <w:spacing w:before="77"/>
          </w:pPr>
          <w:r>
            <w:fldChar w:fldCharType="begin"/>
          </w:r>
          <w:r>
            <w:instrText xml:space="preserve"> HYPERLINK \l "_TOC_250014" </w:instrText>
          </w:r>
          <w:r>
            <w:fldChar w:fldCharType="separate"/>
          </w:r>
          <w:r>
            <w:t>Chapter</w:t>
          </w:r>
          <w:r>
            <w:rPr>
              <w:spacing w:val="18"/>
            </w:rPr>
            <w:t xml:space="preserve"> </w:t>
          </w:r>
          <w:r>
            <w:rPr>
              <w:spacing w:val="-2"/>
            </w:rPr>
            <w:t>three</w:t>
          </w:r>
          <w:r>
            <w:rPr>
              <w:spacing w:val="-2"/>
            </w:rPr>
            <w:fldChar w:fldCharType="end"/>
          </w:r>
        </w:p>
        <w:p w14:paraId="47607CFE">
          <w:pPr>
            <w:pStyle w:val="9"/>
            <w:numPr>
              <w:ilvl w:val="1"/>
              <w:numId w:val="3"/>
            </w:numPr>
            <w:tabs>
              <w:tab w:val="left" w:pos="2165"/>
              <w:tab w:val="left" w:leader="dot" w:pos="9065"/>
            </w:tabs>
            <w:spacing w:before="169" w:after="0" w:line="240" w:lineRule="auto"/>
            <w:ind w:left="2165" w:right="0" w:hanging="675"/>
            <w:jc w:val="left"/>
          </w:pPr>
          <w:r>
            <w:fldChar w:fldCharType="begin"/>
          </w:r>
          <w:r>
            <w:instrText xml:space="preserve"> HYPERLINK \l "_TOC_250013" </w:instrText>
          </w:r>
          <w:r>
            <w:fldChar w:fldCharType="separate"/>
          </w:r>
          <w:r>
            <w:t>Case</w:t>
          </w:r>
          <w:r>
            <w:rPr>
              <w:spacing w:val="66"/>
              <w:w w:val="150"/>
            </w:rPr>
            <w:t xml:space="preserve"> </w:t>
          </w:r>
          <w:r>
            <w:rPr>
              <w:spacing w:val="-2"/>
            </w:rPr>
            <w:t>study</w:t>
          </w:r>
          <w:r>
            <w:tab/>
          </w:r>
          <w:r>
            <w:rPr>
              <w:spacing w:val="-5"/>
            </w:rPr>
            <w:t>12</w:t>
          </w:r>
          <w:r>
            <w:rPr>
              <w:spacing w:val="-5"/>
            </w:rPr>
            <w:fldChar w:fldCharType="end"/>
          </w:r>
        </w:p>
        <w:p w14:paraId="3AC2FB7C">
          <w:pPr>
            <w:pStyle w:val="9"/>
            <w:numPr>
              <w:ilvl w:val="1"/>
              <w:numId w:val="3"/>
            </w:numPr>
            <w:tabs>
              <w:tab w:val="left" w:pos="2165"/>
              <w:tab w:val="left" w:leader="dot" w:pos="9044"/>
            </w:tabs>
            <w:spacing w:before="179" w:after="0" w:line="240" w:lineRule="auto"/>
            <w:ind w:left="2165" w:right="0" w:hanging="675"/>
            <w:jc w:val="left"/>
          </w:pPr>
          <w:r>
            <w:rPr>
              <w:spacing w:val="12"/>
            </w:rPr>
            <w:t>Ca</w:t>
          </w:r>
          <w:r>
            <w:rPr>
              <w:spacing w:val="-24"/>
            </w:rPr>
            <w:t xml:space="preserve"> </w:t>
          </w:r>
          <w:r>
            <w:rPr>
              <w:spacing w:val="12"/>
            </w:rPr>
            <w:t>se</w:t>
          </w:r>
          <w:r>
            <w:rPr>
              <w:spacing w:val="68"/>
              <w:w w:val="150"/>
            </w:rPr>
            <w:t xml:space="preserve"> </w:t>
          </w:r>
          <w:r>
            <w:t>s</w:t>
          </w:r>
          <w:r>
            <w:rPr>
              <w:spacing w:val="-26"/>
            </w:rPr>
            <w:t xml:space="preserve"> </w:t>
          </w:r>
          <w:r>
            <w:rPr>
              <w:spacing w:val="17"/>
            </w:rPr>
            <w:t>tud</w:t>
          </w:r>
          <w:r>
            <w:rPr>
              <w:spacing w:val="-24"/>
            </w:rPr>
            <w:t xml:space="preserve"> </w:t>
          </w:r>
          <w:r>
            <w:t>y</w:t>
          </w:r>
          <w:r>
            <w:rPr>
              <w:spacing w:val="67"/>
              <w:w w:val="150"/>
            </w:rPr>
            <w:t xml:space="preserve"> </w:t>
          </w:r>
          <w:r>
            <w:t>1</w:t>
          </w:r>
          <w:r>
            <w:rPr>
              <w:spacing w:val="-31"/>
            </w:rPr>
            <w:t xml:space="preserve"> </w:t>
          </w:r>
          <w:r>
            <w:t>:</w:t>
          </w:r>
          <w:r>
            <w:rPr>
              <w:spacing w:val="70"/>
              <w:w w:val="150"/>
            </w:rPr>
            <w:t xml:space="preserve"> </w:t>
          </w:r>
          <w:r>
            <w:rPr>
              <w:spacing w:val="22"/>
            </w:rPr>
            <w:t>Cosgrove</w:t>
          </w:r>
          <w:r>
            <w:rPr>
              <w:spacing w:val="70"/>
              <w:w w:val="150"/>
            </w:rPr>
            <w:t xml:space="preserve"> </w:t>
          </w:r>
          <w:r>
            <w:rPr>
              <w:spacing w:val="16"/>
            </w:rPr>
            <w:t>sma</w:t>
          </w:r>
          <w:r>
            <w:rPr>
              <w:spacing w:val="-25"/>
            </w:rPr>
            <w:t xml:space="preserve"> </w:t>
          </w:r>
          <w:r>
            <w:t>r</w:t>
          </w:r>
          <w:r>
            <w:rPr>
              <w:spacing w:val="-27"/>
            </w:rPr>
            <w:t xml:space="preserve"> </w:t>
          </w:r>
          <w:r>
            <w:t>t</w:t>
          </w:r>
          <w:r>
            <w:rPr>
              <w:spacing w:val="66"/>
              <w:w w:val="150"/>
            </w:rPr>
            <w:t xml:space="preserve"> </w:t>
          </w:r>
          <w:r>
            <w:t>e</w:t>
          </w:r>
          <w:r>
            <w:rPr>
              <w:spacing w:val="-25"/>
            </w:rPr>
            <w:t xml:space="preserve"> </w:t>
          </w:r>
          <w:r>
            <w:t>s</w:t>
          </w:r>
          <w:r>
            <w:rPr>
              <w:spacing w:val="-26"/>
            </w:rPr>
            <w:t xml:space="preserve"> </w:t>
          </w:r>
          <w:r>
            <w:rPr>
              <w:spacing w:val="20"/>
            </w:rPr>
            <w:t>tate,</w:t>
          </w:r>
          <w:r>
            <w:rPr>
              <w:spacing w:val="67"/>
              <w:w w:val="150"/>
            </w:rPr>
            <w:t xml:space="preserve"> </w:t>
          </w:r>
          <w:r>
            <w:t>i</w:t>
          </w:r>
          <w:r>
            <w:rPr>
              <w:spacing w:val="-24"/>
            </w:rPr>
            <w:t xml:space="preserve"> </w:t>
          </w:r>
          <w:r>
            <w:rPr>
              <w:spacing w:val="11"/>
            </w:rPr>
            <w:t>lo</w:t>
          </w:r>
          <w:r>
            <w:rPr>
              <w:spacing w:val="-24"/>
            </w:rPr>
            <w:t xml:space="preserve"> </w:t>
          </w:r>
          <w:r>
            <w:t>r</w:t>
          </w:r>
          <w:r>
            <w:rPr>
              <w:spacing w:val="-33"/>
            </w:rPr>
            <w:t xml:space="preserve"> </w:t>
          </w:r>
          <w:r>
            <w:t>i</w:t>
          </w:r>
          <w:r>
            <w:rPr>
              <w:spacing w:val="-24"/>
            </w:rPr>
            <w:t xml:space="preserve"> </w:t>
          </w:r>
          <w:r>
            <w:rPr>
              <w:spacing w:val="-10"/>
            </w:rPr>
            <w:t>n</w:t>
          </w:r>
          <w:r>
            <w:tab/>
          </w:r>
          <w:r>
            <w:rPr>
              <w:spacing w:val="8"/>
            </w:rPr>
            <w:t>12</w:t>
          </w:r>
        </w:p>
        <w:p w14:paraId="7EAB85AE">
          <w:pPr>
            <w:pStyle w:val="9"/>
            <w:numPr>
              <w:ilvl w:val="1"/>
              <w:numId w:val="3"/>
            </w:numPr>
            <w:tabs>
              <w:tab w:val="left" w:pos="2165"/>
              <w:tab w:val="left" w:leader="dot" w:pos="9049"/>
            </w:tabs>
            <w:spacing w:before="174" w:after="0" w:line="240" w:lineRule="auto"/>
            <w:ind w:left="2165" w:right="0" w:hanging="675"/>
            <w:jc w:val="left"/>
          </w:pPr>
          <w:r>
            <w:rPr>
              <w:spacing w:val="17"/>
            </w:rPr>
            <w:t>Case</w:t>
          </w:r>
          <w:r>
            <w:rPr>
              <w:spacing w:val="73"/>
              <w:w w:val="150"/>
            </w:rPr>
            <w:t xml:space="preserve"> </w:t>
          </w:r>
          <w:r>
            <w:rPr>
              <w:spacing w:val="18"/>
            </w:rPr>
            <w:t>study</w:t>
          </w:r>
          <w:r>
            <w:rPr>
              <w:spacing w:val="72"/>
              <w:w w:val="150"/>
            </w:rPr>
            <w:t xml:space="preserve"> </w:t>
          </w:r>
          <w:r>
            <w:t>2</w:t>
          </w:r>
          <w:r>
            <w:rPr>
              <w:spacing w:val="-30"/>
            </w:rPr>
            <w:t xml:space="preserve"> </w:t>
          </w:r>
          <w:r>
            <w:t>:</w:t>
          </w:r>
          <w:r>
            <w:rPr>
              <w:spacing w:val="-30"/>
            </w:rPr>
            <w:t xml:space="preserve"> </w:t>
          </w:r>
          <w:r>
            <w:rPr>
              <w:spacing w:val="18"/>
            </w:rPr>
            <w:t>Godab</w:t>
          </w:r>
          <w:r>
            <w:rPr>
              <w:spacing w:val="72"/>
              <w:w w:val="150"/>
            </w:rPr>
            <w:t xml:space="preserve"> </w:t>
          </w:r>
          <w:r>
            <w:rPr>
              <w:spacing w:val="19"/>
            </w:rPr>
            <w:t>estate,</w:t>
          </w:r>
          <w:r>
            <w:rPr>
              <w:spacing w:val="-28"/>
            </w:rPr>
            <w:t xml:space="preserve"> </w:t>
          </w:r>
          <w:r>
            <w:t>l</w:t>
          </w:r>
          <w:r>
            <w:rPr>
              <w:spacing w:val="-28"/>
            </w:rPr>
            <w:t xml:space="preserve"> </w:t>
          </w:r>
          <w:r>
            <w:rPr>
              <w:spacing w:val="15"/>
            </w:rPr>
            <w:t>ife</w:t>
          </w:r>
          <w:r>
            <w:rPr>
              <w:spacing w:val="69"/>
              <w:w w:val="150"/>
            </w:rPr>
            <w:t xml:space="preserve"> </w:t>
          </w:r>
          <w:r>
            <w:rPr>
              <w:spacing w:val="18"/>
            </w:rPr>
            <w:t>camp,</w:t>
          </w:r>
          <w:r>
            <w:rPr>
              <w:spacing w:val="-29"/>
            </w:rPr>
            <w:t xml:space="preserve"> </w:t>
          </w:r>
          <w:r>
            <w:rPr>
              <w:spacing w:val="18"/>
            </w:rPr>
            <w:t>abuja</w:t>
          </w:r>
          <w:r>
            <w:rPr>
              <w:spacing w:val="74"/>
              <w:w w:val="150"/>
            </w:rPr>
            <w:t xml:space="preserve"> </w:t>
          </w:r>
          <w:r>
            <w:rPr>
              <w:spacing w:val="15"/>
            </w:rPr>
            <w:t>………….</w:t>
          </w:r>
          <w:r>
            <w:tab/>
          </w:r>
          <w:r>
            <w:rPr>
              <w:spacing w:val="6"/>
            </w:rPr>
            <w:t>19</w:t>
          </w:r>
        </w:p>
        <w:p w14:paraId="08FA4F12">
          <w:pPr>
            <w:pStyle w:val="9"/>
            <w:numPr>
              <w:ilvl w:val="1"/>
              <w:numId w:val="3"/>
            </w:numPr>
            <w:tabs>
              <w:tab w:val="left" w:pos="2165"/>
              <w:tab w:val="left" w:leader="dot" w:pos="9047"/>
            </w:tabs>
            <w:spacing w:before="179" w:after="0" w:line="240" w:lineRule="auto"/>
            <w:ind w:left="2165" w:right="0" w:hanging="675"/>
            <w:jc w:val="left"/>
          </w:pPr>
          <w:r>
            <w:rPr>
              <w:spacing w:val="13"/>
            </w:rPr>
            <w:t>Ca</w:t>
          </w:r>
          <w:r>
            <w:rPr>
              <w:spacing w:val="-25"/>
            </w:rPr>
            <w:t xml:space="preserve"> </w:t>
          </w:r>
          <w:r>
            <w:rPr>
              <w:spacing w:val="13"/>
            </w:rPr>
            <w:t>se</w:t>
          </w:r>
          <w:r>
            <w:rPr>
              <w:spacing w:val="71"/>
              <w:w w:val="150"/>
            </w:rPr>
            <w:t xml:space="preserve"> </w:t>
          </w:r>
          <w:r>
            <w:t>s</w:t>
          </w:r>
          <w:r>
            <w:rPr>
              <w:spacing w:val="-26"/>
            </w:rPr>
            <w:t xml:space="preserve"> </w:t>
          </w:r>
          <w:r>
            <w:rPr>
              <w:spacing w:val="17"/>
            </w:rPr>
            <w:t>tud</w:t>
          </w:r>
          <w:r>
            <w:rPr>
              <w:spacing w:val="-24"/>
            </w:rPr>
            <w:t xml:space="preserve"> </w:t>
          </w:r>
          <w:r>
            <w:t>y</w:t>
          </w:r>
          <w:r>
            <w:rPr>
              <w:spacing w:val="72"/>
              <w:w w:val="150"/>
            </w:rPr>
            <w:t xml:space="preserve"> </w:t>
          </w:r>
          <w:r>
            <w:t>3</w:t>
          </w:r>
          <w:r>
            <w:rPr>
              <w:spacing w:val="-29"/>
            </w:rPr>
            <w:t xml:space="preserve"> </w:t>
          </w:r>
          <w:r>
            <w:t>:</w:t>
          </w:r>
          <w:r>
            <w:rPr>
              <w:spacing w:val="72"/>
              <w:w w:val="150"/>
            </w:rPr>
            <w:t xml:space="preserve"> </w:t>
          </w:r>
          <w:r>
            <w:rPr>
              <w:spacing w:val="21"/>
            </w:rPr>
            <w:t>Paradi</w:t>
          </w:r>
          <w:r>
            <w:rPr>
              <w:spacing w:val="-23"/>
            </w:rPr>
            <w:t xml:space="preserve"> </w:t>
          </w:r>
          <w:r>
            <w:rPr>
              <w:spacing w:val="12"/>
            </w:rPr>
            <w:t>se</w:t>
          </w:r>
          <w:r>
            <w:rPr>
              <w:spacing w:val="69"/>
              <w:w w:val="150"/>
            </w:rPr>
            <w:t xml:space="preserve"> </w:t>
          </w:r>
          <w:r>
            <w:t>e</w:t>
          </w:r>
          <w:r>
            <w:rPr>
              <w:spacing w:val="-23"/>
            </w:rPr>
            <w:t xml:space="preserve"> </w:t>
          </w:r>
          <w:r>
            <w:t>s</w:t>
          </w:r>
          <w:r>
            <w:rPr>
              <w:spacing w:val="-26"/>
            </w:rPr>
            <w:t xml:space="preserve"> </w:t>
          </w:r>
          <w:r>
            <w:rPr>
              <w:spacing w:val="19"/>
            </w:rPr>
            <w:t>tate</w:t>
          </w:r>
          <w:r>
            <w:rPr>
              <w:spacing w:val="-25"/>
            </w:rPr>
            <w:t xml:space="preserve"> </w:t>
          </w:r>
          <w:r>
            <w:t>,</w:t>
          </w:r>
          <w:r>
            <w:rPr>
              <w:spacing w:val="-29"/>
            </w:rPr>
            <w:t xml:space="preserve"> </w:t>
          </w:r>
          <w:r>
            <w:t>l</w:t>
          </w:r>
          <w:r>
            <w:rPr>
              <w:spacing w:val="-24"/>
            </w:rPr>
            <w:t xml:space="preserve"> </w:t>
          </w:r>
          <w:r>
            <w:t>i</w:t>
          </w:r>
          <w:r>
            <w:rPr>
              <w:spacing w:val="-28"/>
            </w:rPr>
            <w:t xml:space="preserve"> </w:t>
          </w:r>
          <w:r>
            <w:rPr>
              <w:spacing w:val="19"/>
            </w:rPr>
            <w:t>feca</w:t>
          </w:r>
          <w:r>
            <w:rPr>
              <w:spacing w:val="-25"/>
            </w:rPr>
            <w:t xml:space="preserve"> </w:t>
          </w:r>
          <w:r>
            <w:rPr>
              <w:spacing w:val="12"/>
            </w:rPr>
            <w:t>mp</w:t>
          </w:r>
          <w:r>
            <w:rPr>
              <w:spacing w:val="-24"/>
            </w:rPr>
            <w:t xml:space="preserve"> </w:t>
          </w:r>
          <w:r>
            <w:t>,</w:t>
          </w:r>
          <w:r>
            <w:rPr>
              <w:spacing w:val="-29"/>
            </w:rPr>
            <w:t xml:space="preserve"> </w:t>
          </w:r>
          <w:r>
            <w:t>a</w:t>
          </w:r>
          <w:r>
            <w:rPr>
              <w:spacing w:val="-25"/>
            </w:rPr>
            <w:t xml:space="preserve"> </w:t>
          </w:r>
          <w:r>
            <w:rPr>
              <w:spacing w:val="19"/>
            </w:rPr>
            <w:t>buja</w:t>
          </w:r>
          <w:r>
            <w:rPr>
              <w:spacing w:val="76"/>
              <w:w w:val="150"/>
            </w:rPr>
            <w:t xml:space="preserve"> </w:t>
          </w:r>
          <w:r>
            <w:rPr>
              <w:spacing w:val="19"/>
            </w:rPr>
            <w:t>………...</w:t>
          </w:r>
          <w:r>
            <w:tab/>
          </w:r>
          <w:r>
            <w:rPr>
              <w:spacing w:val="8"/>
            </w:rPr>
            <w:t>25</w:t>
          </w:r>
        </w:p>
        <w:p w14:paraId="0F8758AD">
          <w:pPr>
            <w:pStyle w:val="9"/>
            <w:numPr>
              <w:ilvl w:val="1"/>
              <w:numId w:val="3"/>
            </w:numPr>
            <w:tabs>
              <w:tab w:val="left" w:pos="2165"/>
              <w:tab w:val="left" w:leader="dot" w:pos="9047"/>
            </w:tabs>
            <w:spacing w:before="177" w:after="0" w:line="240" w:lineRule="auto"/>
            <w:ind w:left="2165" w:right="0" w:hanging="675"/>
            <w:jc w:val="left"/>
          </w:pPr>
          <w:r>
            <w:rPr>
              <w:spacing w:val="11"/>
            </w:rPr>
            <w:t>Ca</w:t>
          </w:r>
          <w:r>
            <w:rPr>
              <w:spacing w:val="-25"/>
            </w:rPr>
            <w:t xml:space="preserve"> </w:t>
          </w:r>
          <w:r>
            <w:rPr>
              <w:spacing w:val="11"/>
            </w:rPr>
            <w:t>se</w:t>
          </w:r>
          <w:r>
            <w:rPr>
              <w:spacing w:val="66"/>
              <w:w w:val="150"/>
            </w:rPr>
            <w:t xml:space="preserve"> </w:t>
          </w:r>
          <w:r>
            <w:rPr>
              <w:spacing w:val="18"/>
            </w:rPr>
            <w:t>study</w:t>
          </w:r>
          <w:r>
            <w:rPr>
              <w:spacing w:val="68"/>
              <w:w w:val="150"/>
            </w:rPr>
            <w:t xml:space="preserve"> </w:t>
          </w:r>
          <w:r>
            <w:t>4</w:t>
          </w:r>
          <w:r>
            <w:rPr>
              <w:spacing w:val="-32"/>
            </w:rPr>
            <w:t xml:space="preserve"> </w:t>
          </w:r>
          <w:r>
            <w:t>:</w:t>
          </w:r>
          <w:r>
            <w:rPr>
              <w:spacing w:val="69"/>
              <w:w w:val="150"/>
            </w:rPr>
            <w:t xml:space="preserve"> </w:t>
          </w:r>
          <w:r>
            <w:rPr>
              <w:spacing w:val="17"/>
            </w:rPr>
            <w:t>Envo</w:t>
          </w:r>
          <w:r>
            <w:rPr>
              <w:spacing w:val="65"/>
              <w:w w:val="150"/>
            </w:rPr>
            <w:t xml:space="preserve"> </w:t>
          </w:r>
          <w:r>
            <w:rPr>
              <w:spacing w:val="19"/>
            </w:rPr>
            <w:t>smart</w:t>
          </w:r>
          <w:r>
            <w:rPr>
              <w:spacing w:val="66"/>
              <w:w w:val="150"/>
            </w:rPr>
            <w:t xml:space="preserve"> </w:t>
          </w:r>
          <w:r>
            <w:rPr>
              <w:spacing w:val="19"/>
            </w:rPr>
            <w:t>estate,</w:t>
          </w:r>
          <w:r>
            <w:rPr>
              <w:spacing w:val="-29"/>
            </w:rPr>
            <w:t xml:space="preserve"> </w:t>
          </w:r>
          <w:r>
            <w:t>i</w:t>
          </w:r>
          <w:r>
            <w:rPr>
              <w:spacing w:val="-26"/>
            </w:rPr>
            <w:t xml:space="preserve"> </w:t>
          </w:r>
          <w:r>
            <w:rPr>
              <w:spacing w:val="19"/>
            </w:rPr>
            <w:t>lorin………………</w:t>
          </w:r>
          <w:r>
            <w:tab/>
          </w:r>
          <w:r>
            <w:rPr>
              <w:spacing w:val="7"/>
            </w:rPr>
            <w:t>33</w:t>
          </w:r>
        </w:p>
        <w:p w14:paraId="143B3CC7">
          <w:pPr>
            <w:pStyle w:val="8"/>
            <w:spacing w:before="186"/>
          </w:pPr>
          <w:r>
            <w:fldChar w:fldCharType="begin"/>
          </w:r>
          <w:r>
            <w:instrText xml:space="preserve"> HYPERLINK \l "_TOC_250012" </w:instrText>
          </w:r>
          <w:r>
            <w:fldChar w:fldCharType="separate"/>
          </w:r>
          <w:r>
            <w:t>Chapter</w:t>
          </w:r>
          <w:r>
            <w:rPr>
              <w:spacing w:val="16"/>
            </w:rPr>
            <w:t xml:space="preserve"> </w:t>
          </w:r>
          <w:r>
            <w:rPr>
              <w:spacing w:val="-4"/>
            </w:rPr>
            <w:t>four</w:t>
          </w:r>
          <w:r>
            <w:rPr>
              <w:spacing w:val="-4"/>
            </w:rPr>
            <w:fldChar w:fldCharType="end"/>
          </w:r>
        </w:p>
        <w:p w14:paraId="5C74A718">
          <w:pPr>
            <w:pStyle w:val="9"/>
            <w:numPr>
              <w:ilvl w:val="1"/>
              <w:numId w:val="4"/>
            </w:numPr>
            <w:tabs>
              <w:tab w:val="left" w:pos="2165"/>
              <w:tab w:val="left" w:leader="dot" w:pos="9049"/>
            </w:tabs>
            <w:spacing w:before="170" w:after="0" w:line="240" w:lineRule="auto"/>
            <w:ind w:left="2165" w:right="0" w:hanging="675"/>
            <w:jc w:val="left"/>
          </w:pPr>
          <w:r>
            <w:fldChar w:fldCharType="begin"/>
          </w:r>
          <w:r>
            <w:instrText xml:space="preserve"> HYPERLINK \l "_TOC_250011" </w:instrText>
          </w:r>
          <w:r>
            <w:fldChar w:fldCharType="separate"/>
          </w:r>
          <w:r>
            <w:rPr>
              <w:spacing w:val="18"/>
            </w:rPr>
            <w:t>Study</w:t>
          </w:r>
          <w:r>
            <w:rPr>
              <w:spacing w:val="64"/>
              <w:w w:val="150"/>
            </w:rPr>
            <w:t xml:space="preserve"> </w:t>
          </w:r>
          <w:r>
            <w:rPr>
              <w:spacing w:val="20"/>
            </w:rPr>
            <w:t>area/project</w:t>
          </w:r>
          <w:r>
            <w:rPr>
              <w:spacing w:val="69"/>
              <w:w w:val="150"/>
            </w:rPr>
            <w:t xml:space="preserve"> </w:t>
          </w:r>
          <w:r>
            <w:rPr>
              <w:spacing w:val="11"/>
            </w:rPr>
            <w:t>site</w:t>
          </w:r>
          <w:r>
            <w:tab/>
          </w:r>
          <w:r>
            <w:rPr>
              <w:spacing w:val="6"/>
            </w:rPr>
            <w:t>40</w:t>
          </w:r>
          <w:r>
            <w:rPr>
              <w:spacing w:val="6"/>
            </w:rPr>
            <w:fldChar w:fldCharType="end"/>
          </w:r>
        </w:p>
        <w:p w14:paraId="24E7BA20">
          <w:pPr>
            <w:pStyle w:val="9"/>
            <w:numPr>
              <w:ilvl w:val="1"/>
              <w:numId w:val="4"/>
            </w:numPr>
            <w:tabs>
              <w:tab w:val="left" w:pos="2165"/>
              <w:tab w:val="left" w:leader="dot" w:pos="9051"/>
            </w:tabs>
            <w:spacing w:before="176" w:after="0" w:line="240" w:lineRule="auto"/>
            <w:ind w:left="2165" w:right="0" w:hanging="675"/>
            <w:jc w:val="left"/>
          </w:pPr>
          <w:r>
            <w:fldChar w:fldCharType="begin"/>
          </w:r>
          <w:r>
            <w:instrText xml:space="preserve"> HYPERLINK \l "_TOC_250010" </w:instrText>
          </w:r>
          <w:r>
            <w:fldChar w:fldCharType="separate"/>
          </w:r>
          <w:r>
            <w:rPr>
              <w:spacing w:val="19"/>
            </w:rPr>
            <w:t>History</w:t>
          </w:r>
          <w:r>
            <w:rPr>
              <w:spacing w:val="62"/>
              <w:w w:val="150"/>
            </w:rPr>
            <w:t xml:space="preserve"> </w:t>
          </w:r>
          <w:r>
            <w:rPr>
              <w:spacing w:val="10"/>
            </w:rPr>
            <w:t>of</w:t>
          </w:r>
          <w:r>
            <w:rPr>
              <w:spacing w:val="65"/>
              <w:w w:val="150"/>
            </w:rPr>
            <w:t xml:space="preserve"> </w:t>
          </w:r>
          <w:r>
            <w:rPr>
              <w:spacing w:val="17"/>
            </w:rPr>
            <w:t>kwara</w:t>
          </w:r>
          <w:r>
            <w:rPr>
              <w:spacing w:val="64"/>
              <w:w w:val="150"/>
            </w:rPr>
            <w:t xml:space="preserve"> </w:t>
          </w:r>
          <w:r>
            <w:rPr>
              <w:spacing w:val="14"/>
            </w:rPr>
            <w:t>state</w:t>
          </w:r>
          <w:r>
            <w:tab/>
          </w:r>
          <w:r>
            <w:rPr>
              <w:spacing w:val="6"/>
            </w:rPr>
            <w:t>40</w:t>
          </w:r>
          <w:r>
            <w:rPr>
              <w:spacing w:val="6"/>
            </w:rPr>
            <w:fldChar w:fldCharType="end"/>
          </w:r>
        </w:p>
        <w:p w14:paraId="24E6A1AD">
          <w:pPr>
            <w:pStyle w:val="9"/>
            <w:numPr>
              <w:ilvl w:val="1"/>
              <w:numId w:val="4"/>
            </w:numPr>
            <w:tabs>
              <w:tab w:val="left" w:pos="2165"/>
              <w:tab w:val="left" w:leader="dot" w:pos="9056"/>
            </w:tabs>
            <w:spacing w:before="179" w:after="0" w:line="240" w:lineRule="auto"/>
            <w:ind w:left="2165" w:right="0" w:hanging="675"/>
            <w:jc w:val="left"/>
          </w:pPr>
          <w:r>
            <w:rPr>
              <w:spacing w:val="13"/>
            </w:rPr>
            <w:t>Location</w:t>
          </w:r>
          <w:r>
            <w:rPr>
              <w:spacing w:val="60"/>
              <w:w w:val="150"/>
            </w:rPr>
            <w:t xml:space="preserve"> </w:t>
          </w:r>
          <w:r>
            <w:t>of</w:t>
          </w:r>
          <w:r>
            <w:rPr>
              <w:spacing w:val="65"/>
              <w:w w:val="150"/>
            </w:rPr>
            <w:t xml:space="preserve"> </w:t>
          </w:r>
          <w:r>
            <w:rPr>
              <w:spacing w:val="7"/>
            </w:rPr>
            <w:t>site</w:t>
          </w:r>
          <w:r>
            <w:tab/>
          </w:r>
          <w:r>
            <w:rPr>
              <w:spacing w:val="-5"/>
            </w:rPr>
            <w:t>41</w:t>
          </w:r>
        </w:p>
        <w:p w14:paraId="0693A32E">
          <w:pPr>
            <w:pStyle w:val="9"/>
            <w:numPr>
              <w:ilvl w:val="1"/>
              <w:numId w:val="4"/>
            </w:numPr>
            <w:tabs>
              <w:tab w:val="left" w:pos="2165"/>
              <w:tab w:val="left" w:leader="dot" w:pos="9049"/>
            </w:tabs>
            <w:spacing w:before="177" w:after="0" w:line="240" w:lineRule="auto"/>
            <w:ind w:left="2165" w:right="0" w:hanging="675"/>
            <w:jc w:val="left"/>
          </w:pPr>
          <w:r>
            <w:rPr>
              <w:spacing w:val="17"/>
            </w:rPr>
            <w:t>Site</w:t>
          </w:r>
          <w:r>
            <w:rPr>
              <w:spacing w:val="73"/>
              <w:w w:val="150"/>
            </w:rPr>
            <w:t xml:space="preserve"> </w:t>
          </w:r>
          <w:r>
            <w:rPr>
              <w:spacing w:val="21"/>
            </w:rPr>
            <w:t>inventory</w:t>
          </w:r>
          <w:r>
            <w:rPr>
              <w:spacing w:val="65"/>
              <w:w w:val="150"/>
            </w:rPr>
            <w:t xml:space="preserve"> </w:t>
          </w:r>
          <w:r>
            <w:rPr>
              <w:spacing w:val="16"/>
            </w:rPr>
            <w:t>and</w:t>
          </w:r>
          <w:r>
            <w:rPr>
              <w:spacing w:val="69"/>
              <w:w w:val="150"/>
            </w:rPr>
            <w:t xml:space="preserve"> </w:t>
          </w:r>
          <w:r>
            <w:rPr>
              <w:spacing w:val="18"/>
            </w:rPr>
            <w:t>analysis</w:t>
          </w:r>
          <w:r>
            <w:tab/>
          </w:r>
          <w:r>
            <w:rPr>
              <w:spacing w:val="5"/>
            </w:rPr>
            <w:t>43</w:t>
          </w:r>
        </w:p>
        <w:p w14:paraId="05416380">
          <w:pPr>
            <w:pStyle w:val="9"/>
            <w:numPr>
              <w:ilvl w:val="1"/>
              <w:numId w:val="4"/>
            </w:numPr>
            <w:tabs>
              <w:tab w:val="left" w:pos="2165"/>
              <w:tab w:val="left" w:pos="8248"/>
              <w:tab w:val="left" w:pos="8538"/>
              <w:tab w:val="left" w:pos="8831"/>
              <w:tab w:val="left" w:pos="9178"/>
            </w:tabs>
            <w:spacing w:before="177" w:after="0" w:line="240" w:lineRule="auto"/>
            <w:ind w:left="2165" w:right="0" w:hanging="675"/>
            <w:jc w:val="left"/>
          </w:pPr>
          <w:r>
            <w:t>Geographic/climatic</w:t>
          </w:r>
          <w:r>
            <w:rPr>
              <w:spacing w:val="37"/>
            </w:rPr>
            <w:t xml:space="preserve"> </w:t>
          </w:r>
          <w:r>
            <w:rPr>
              <w:spacing w:val="-2"/>
            </w:rPr>
            <w:t>data……………………………………….</w:t>
          </w:r>
          <w:r>
            <w:tab/>
          </w:r>
          <w:r>
            <w:rPr>
              <w:spacing w:val="-10"/>
            </w:rPr>
            <w:t>.</w:t>
          </w:r>
          <w:r>
            <w:tab/>
          </w:r>
          <w:r>
            <w:rPr>
              <w:spacing w:val="-10"/>
            </w:rPr>
            <w:t>.</w:t>
          </w:r>
          <w:r>
            <w:tab/>
          </w:r>
          <w:r>
            <w:rPr>
              <w:spacing w:val="-10"/>
            </w:rPr>
            <w:t>4</w:t>
          </w:r>
          <w:r>
            <w:tab/>
          </w:r>
          <w:r>
            <w:rPr>
              <w:spacing w:val="-10"/>
            </w:rPr>
            <w:t>5</w:t>
          </w:r>
        </w:p>
        <w:p w14:paraId="1D734F5C">
          <w:pPr>
            <w:pStyle w:val="9"/>
            <w:numPr>
              <w:ilvl w:val="1"/>
              <w:numId w:val="4"/>
            </w:numPr>
            <w:tabs>
              <w:tab w:val="left" w:pos="2165"/>
              <w:tab w:val="left" w:leader="dot" w:pos="9065"/>
            </w:tabs>
            <w:spacing w:before="176" w:after="0" w:line="410" w:lineRule="auto"/>
            <w:ind w:left="1490" w:right="1140" w:firstLine="0"/>
            <w:jc w:val="left"/>
          </w:pPr>
          <w:r>
            <w:fldChar w:fldCharType="begin"/>
          </w:r>
          <w:r>
            <w:instrText xml:space="preserve"> HYPERLINK \l "_TOC_250009" </w:instrText>
          </w:r>
          <w:r>
            <w:fldChar w:fldCharType="separate"/>
          </w:r>
          <w:r>
            <w:t>A</w:t>
          </w:r>
          <w:r>
            <w:rPr>
              <w:spacing w:val="-14"/>
            </w:rPr>
            <w:t xml:space="preserve"> </w:t>
          </w:r>
          <w:r>
            <w:t>n</w:t>
          </w:r>
          <w:r>
            <w:rPr>
              <w:spacing w:val="-16"/>
            </w:rPr>
            <w:t xml:space="preserve"> </w:t>
          </w:r>
          <w:r>
            <w:t>a</w:t>
          </w:r>
          <w:r>
            <w:rPr>
              <w:spacing w:val="-17"/>
            </w:rPr>
            <w:t xml:space="preserve"> </w:t>
          </w:r>
          <w:r>
            <w:t>l</w:t>
          </w:r>
          <w:r>
            <w:rPr>
              <w:spacing w:val="-16"/>
            </w:rPr>
            <w:t xml:space="preserve"> </w:t>
          </w:r>
          <w:r>
            <w:t>y</w:t>
          </w:r>
          <w:r>
            <w:rPr>
              <w:spacing w:val="-18"/>
            </w:rPr>
            <w:t xml:space="preserve"> </w:t>
          </w:r>
          <w:r>
            <w:t>s</w:t>
          </w:r>
          <w:r>
            <w:rPr>
              <w:spacing w:val="-16"/>
            </w:rPr>
            <w:t xml:space="preserve"> </w:t>
          </w:r>
          <w:r>
            <w:t>i</w:t>
          </w:r>
          <w:r>
            <w:rPr>
              <w:spacing w:val="-18"/>
            </w:rPr>
            <w:t xml:space="preserve"> </w:t>
          </w:r>
          <w:r>
            <w:t>s</w:t>
          </w:r>
          <w:r>
            <w:rPr>
              <w:spacing w:val="80"/>
              <w:w w:val="150"/>
            </w:rPr>
            <w:t xml:space="preserve"> </w:t>
          </w:r>
          <w:r>
            <w:t>o</w:t>
          </w:r>
          <w:r>
            <w:rPr>
              <w:spacing w:val="-18"/>
            </w:rPr>
            <w:t xml:space="preserve"> </w:t>
          </w:r>
          <w:r>
            <w:t>f</w:t>
          </w:r>
          <w:r>
            <w:rPr>
              <w:spacing w:val="80"/>
              <w:w w:val="150"/>
            </w:rPr>
            <w:t xml:space="preserve"> </w:t>
          </w:r>
          <w:r>
            <w:t>t</w:t>
          </w:r>
          <w:r>
            <w:rPr>
              <w:spacing w:val="-18"/>
            </w:rPr>
            <w:t xml:space="preserve"> </w:t>
          </w:r>
          <w:r>
            <w:t>h</w:t>
          </w:r>
          <w:r>
            <w:rPr>
              <w:spacing w:val="-18"/>
            </w:rPr>
            <w:t xml:space="preserve"> </w:t>
          </w:r>
          <w:r>
            <w:t>e</w:t>
          </w:r>
          <w:r>
            <w:rPr>
              <w:spacing w:val="80"/>
              <w:w w:val="150"/>
            </w:rPr>
            <w:t xml:space="preserve"> </w:t>
          </w:r>
          <w:r>
            <w:t>i</w:t>
          </w:r>
          <w:r>
            <w:rPr>
              <w:spacing w:val="-20"/>
            </w:rPr>
            <w:t xml:space="preserve"> </w:t>
          </w:r>
          <w:r>
            <w:t>m</w:t>
          </w:r>
          <w:r>
            <w:rPr>
              <w:spacing w:val="-16"/>
            </w:rPr>
            <w:t xml:space="preserve"> </w:t>
          </w:r>
          <w:r>
            <w:t>m</w:t>
          </w:r>
          <w:r>
            <w:rPr>
              <w:spacing w:val="-16"/>
            </w:rPr>
            <w:t xml:space="preserve"> </w:t>
          </w:r>
          <w:r>
            <w:t>e</w:t>
          </w:r>
          <w:r>
            <w:rPr>
              <w:spacing w:val="-15"/>
            </w:rPr>
            <w:t xml:space="preserve"> </w:t>
          </w:r>
          <w:r>
            <w:t>d</w:t>
          </w:r>
          <w:r>
            <w:rPr>
              <w:spacing w:val="-18"/>
            </w:rPr>
            <w:t xml:space="preserve"> </w:t>
          </w:r>
          <w:r>
            <w:t>i</w:t>
          </w:r>
          <w:r>
            <w:rPr>
              <w:spacing w:val="-18"/>
            </w:rPr>
            <w:t xml:space="preserve"> </w:t>
          </w:r>
          <w:r>
            <w:t>a</w:t>
          </w:r>
          <w:r>
            <w:rPr>
              <w:spacing w:val="-15"/>
            </w:rPr>
            <w:t xml:space="preserve"> </w:t>
          </w:r>
          <w:r>
            <w:t>t</w:t>
          </w:r>
          <w:r>
            <w:rPr>
              <w:spacing w:val="-20"/>
            </w:rPr>
            <w:t xml:space="preserve"> </w:t>
          </w:r>
          <w:r>
            <w:t>e</w:t>
          </w:r>
          <w:r>
            <w:rPr>
              <w:spacing w:val="80"/>
              <w:w w:val="150"/>
            </w:rPr>
            <w:t xml:space="preserve"> </w:t>
          </w:r>
          <w:r>
            <w:t>e</w:t>
          </w:r>
          <w:r>
            <w:rPr>
              <w:spacing w:val="-17"/>
            </w:rPr>
            <w:t xml:space="preserve"> </w:t>
          </w:r>
          <w:r>
            <w:t>n</w:t>
          </w:r>
          <w:r>
            <w:rPr>
              <w:spacing w:val="-14"/>
            </w:rPr>
            <w:t xml:space="preserve"> </w:t>
          </w:r>
          <w:r>
            <w:t>v</w:t>
          </w:r>
          <w:r>
            <w:rPr>
              <w:spacing w:val="-18"/>
            </w:rPr>
            <w:t xml:space="preserve"> </w:t>
          </w:r>
          <w:r>
            <w:t>i</w:t>
          </w:r>
          <w:r>
            <w:rPr>
              <w:spacing w:val="-18"/>
            </w:rPr>
            <w:t xml:space="preserve"> </w:t>
          </w:r>
          <w:r>
            <w:t>r</w:t>
          </w:r>
          <w:r>
            <w:rPr>
              <w:spacing w:val="-19"/>
            </w:rPr>
            <w:t xml:space="preserve"> </w:t>
          </w:r>
          <w:r>
            <w:t>o</w:t>
          </w:r>
          <w:r>
            <w:rPr>
              <w:spacing w:val="-14"/>
            </w:rPr>
            <w:t xml:space="preserve"> </w:t>
          </w:r>
          <w:r>
            <w:t>n</w:t>
          </w:r>
          <w:r>
            <w:rPr>
              <w:spacing w:val="-16"/>
            </w:rPr>
            <w:t xml:space="preserve"> </w:t>
          </w:r>
          <w:r>
            <w:t>m</w:t>
          </w:r>
          <w:r>
            <w:rPr>
              <w:spacing w:val="-18"/>
            </w:rPr>
            <w:t xml:space="preserve"> </w:t>
          </w:r>
          <w:r>
            <w:t>e</w:t>
          </w:r>
          <w:r>
            <w:rPr>
              <w:spacing w:val="-17"/>
            </w:rPr>
            <w:t xml:space="preserve"> </w:t>
          </w:r>
          <w:r>
            <w:t>n</w:t>
          </w:r>
          <w:r>
            <w:rPr>
              <w:spacing w:val="-16"/>
            </w:rPr>
            <w:t xml:space="preserve"> </w:t>
          </w:r>
          <w:r>
            <w:t>t</w:t>
          </w:r>
          <w:r>
            <w:rPr>
              <w:spacing w:val="-18"/>
            </w:rPr>
            <w:t xml:space="preserve"> </w:t>
          </w:r>
          <w:r>
            <w:t>a</w:t>
          </w:r>
          <w:r>
            <w:rPr>
              <w:spacing w:val="-15"/>
            </w:rPr>
            <w:t xml:space="preserve"> </w:t>
          </w:r>
          <w:r>
            <w:t>l</w:t>
          </w:r>
          <w:r>
            <w:rPr>
              <w:spacing w:val="80"/>
              <w:w w:val="150"/>
            </w:rPr>
            <w:t xml:space="preserve"> </w:t>
          </w:r>
          <w:r>
            <w:t>c</w:t>
          </w:r>
          <w:r>
            <w:rPr>
              <w:spacing w:val="-17"/>
            </w:rPr>
            <w:t xml:space="preserve"> </w:t>
          </w:r>
          <w:r>
            <w:t>o</w:t>
          </w:r>
          <w:r>
            <w:rPr>
              <w:spacing w:val="-16"/>
            </w:rPr>
            <w:t xml:space="preserve"> </w:t>
          </w:r>
          <w:r>
            <w:t>n</w:t>
          </w:r>
          <w:r>
            <w:rPr>
              <w:spacing w:val="-16"/>
            </w:rPr>
            <w:t xml:space="preserve"> </w:t>
          </w:r>
          <w:r>
            <w:t>d</w:t>
          </w:r>
          <w:r>
            <w:rPr>
              <w:spacing w:val="-18"/>
            </w:rPr>
            <w:t xml:space="preserve"> </w:t>
          </w:r>
          <w:r>
            <w:t>i</w:t>
          </w:r>
          <w:r>
            <w:rPr>
              <w:spacing w:val="-16"/>
            </w:rPr>
            <w:t xml:space="preserve"> </w:t>
          </w:r>
          <w:r>
            <w:t>t</w:t>
          </w:r>
          <w:r>
            <w:rPr>
              <w:spacing w:val="-16"/>
            </w:rPr>
            <w:t xml:space="preserve"> </w:t>
          </w:r>
          <w:r>
            <w:t>i</w:t>
          </w:r>
          <w:r>
            <w:rPr>
              <w:spacing w:val="-16"/>
            </w:rPr>
            <w:t xml:space="preserve"> </w:t>
          </w:r>
          <w:r>
            <w:t>o</w:t>
          </w:r>
          <w:r>
            <w:rPr>
              <w:spacing w:val="-18"/>
            </w:rPr>
            <w:t xml:space="preserve"> </w:t>
          </w:r>
          <w:r>
            <w:t>n</w:t>
          </w:r>
          <w:r>
            <w:rPr>
              <w:spacing w:val="-16"/>
            </w:rPr>
            <w:t xml:space="preserve"> </w:t>
          </w:r>
          <w:r>
            <w:t>s</w:t>
          </w:r>
          <w:r>
            <w:rPr>
              <w:spacing w:val="80"/>
              <w:w w:val="150"/>
            </w:rPr>
            <w:t xml:space="preserve"> </w:t>
          </w:r>
          <w:r>
            <w:t>o</w:t>
          </w:r>
          <w:r>
            <w:rPr>
              <w:spacing w:val="-16"/>
            </w:rPr>
            <w:t xml:space="preserve"> </w:t>
          </w:r>
          <w:r>
            <w:t>f The</w:t>
          </w:r>
          <w:r>
            <w:rPr>
              <w:spacing w:val="70"/>
            </w:rPr>
            <w:t xml:space="preserve"> </w:t>
          </w:r>
          <w:r>
            <w:rPr>
              <w:spacing w:val="-4"/>
            </w:rPr>
            <w:t>site</w:t>
          </w:r>
          <w:r>
            <w:tab/>
          </w:r>
          <w:r>
            <w:rPr>
              <w:spacing w:val="-5"/>
            </w:rPr>
            <w:t>48</w:t>
          </w:r>
          <w:r>
            <w:rPr>
              <w:spacing w:val="-5"/>
            </w:rPr>
            <w:fldChar w:fldCharType="end"/>
          </w:r>
        </w:p>
        <w:p w14:paraId="0A3E9E49">
          <w:pPr>
            <w:pStyle w:val="9"/>
            <w:numPr>
              <w:ilvl w:val="1"/>
              <w:numId w:val="4"/>
            </w:numPr>
            <w:tabs>
              <w:tab w:val="left" w:pos="2165"/>
              <w:tab w:val="left" w:leader="dot" w:pos="9040"/>
            </w:tabs>
            <w:spacing w:before="0" w:after="0" w:line="249" w:lineRule="exact"/>
            <w:ind w:left="2165" w:right="0" w:hanging="675"/>
            <w:jc w:val="left"/>
          </w:pPr>
          <w:r>
            <w:t>P</w:t>
          </w:r>
          <w:r>
            <w:rPr>
              <w:spacing w:val="-22"/>
            </w:rPr>
            <w:t xml:space="preserve"> </w:t>
          </w:r>
          <w:r>
            <w:rPr>
              <w:spacing w:val="13"/>
            </w:rPr>
            <w:t>ro</w:t>
          </w:r>
          <w:r>
            <w:rPr>
              <w:spacing w:val="-25"/>
            </w:rPr>
            <w:t xml:space="preserve"> </w:t>
          </w:r>
          <w:r>
            <w:t>j</w:t>
          </w:r>
          <w:r>
            <w:rPr>
              <w:spacing w:val="-19"/>
            </w:rPr>
            <w:t xml:space="preserve"> </w:t>
          </w:r>
          <w:r>
            <w:t>e</w:t>
          </w:r>
          <w:r>
            <w:rPr>
              <w:spacing w:val="-23"/>
            </w:rPr>
            <w:t xml:space="preserve"> </w:t>
          </w:r>
          <w:r>
            <w:t>c</w:t>
          </w:r>
          <w:r>
            <w:rPr>
              <w:spacing w:val="-24"/>
            </w:rPr>
            <w:t xml:space="preserve"> </w:t>
          </w:r>
          <w:r>
            <w:t>t</w:t>
          </w:r>
          <w:r>
            <w:rPr>
              <w:spacing w:val="76"/>
              <w:w w:val="150"/>
            </w:rPr>
            <w:t xml:space="preserve"> </w:t>
          </w:r>
          <w:r>
            <w:t>a</w:t>
          </w:r>
          <w:r>
            <w:rPr>
              <w:spacing w:val="-22"/>
            </w:rPr>
            <w:t xml:space="preserve"> </w:t>
          </w:r>
          <w:r>
            <w:t>n</w:t>
          </w:r>
          <w:r>
            <w:rPr>
              <w:spacing w:val="-24"/>
            </w:rPr>
            <w:t xml:space="preserve"> </w:t>
          </w:r>
          <w:r>
            <w:t>a</w:t>
          </w:r>
          <w:r>
            <w:rPr>
              <w:spacing w:val="-26"/>
            </w:rPr>
            <w:t xml:space="preserve"> </w:t>
          </w:r>
          <w:r>
            <w:t>l</w:t>
          </w:r>
          <w:r>
            <w:rPr>
              <w:spacing w:val="-21"/>
            </w:rPr>
            <w:t xml:space="preserve"> </w:t>
          </w:r>
          <w:r>
            <w:t>y</w:t>
          </w:r>
          <w:r>
            <w:rPr>
              <w:spacing w:val="-25"/>
            </w:rPr>
            <w:t xml:space="preserve"> </w:t>
          </w:r>
          <w:r>
            <w:t>s</w:t>
          </w:r>
          <w:r>
            <w:rPr>
              <w:spacing w:val="-25"/>
            </w:rPr>
            <w:t xml:space="preserve"> </w:t>
          </w:r>
          <w:r>
            <w:t>i</w:t>
          </w:r>
          <w:r>
            <w:rPr>
              <w:spacing w:val="-24"/>
            </w:rPr>
            <w:t xml:space="preserve"> </w:t>
          </w:r>
          <w:r>
            <w:t>s</w:t>
          </w:r>
          <w:r>
            <w:rPr>
              <w:spacing w:val="-25"/>
            </w:rPr>
            <w:t xml:space="preserve"> </w:t>
          </w:r>
          <w:r>
            <w:t>/</w:t>
          </w:r>
          <w:r>
            <w:rPr>
              <w:spacing w:val="-21"/>
            </w:rPr>
            <w:t xml:space="preserve"> </w:t>
          </w:r>
          <w:r>
            <w:t>d</w:t>
          </w:r>
          <w:r>
            <w:rPr>
              <w:spacing w:val="-25"/>
            </w:rPr>
            <w:t xml:space="preserve"> </w:t>
          </w:r>
          <w:r>
            <w:t>e</w:t>
          </w:r>
          <w:r>
            <w:rPr>
              <w:spacing w:val="-21"/>
            </w:rPr>
            <w:t xml:space="preserve"> </w:t>
          </w:r>
          <w:r>
            <w:t>s</w:t>
          </w:r>
          <w:r>
            <w:rPr>
              <w:spacing w:val="-25"/>
            </w:rPr>
            <w:t xml:space="preserve"> </w:t>
          </w:r>
          <w:r>
            <w:t>i</w:t>
          </w:r>
          <w:r>
            <w:rPr>
              <w:spacing w:val="-24"/>
            </w:rPr>
            <w:t xml:space="preserve"> </w:t>
          </w:r>
          <w:r>
            <w:rPr>
              <w:spacing w:val="13"/>
            </w:rPr>
            <w:t>gn</w:t>
          </w:r>
          <w:r>
            <w:rPr>
              <w:spacing w:val="77"/>
              <w:w w:val="150"/>
            </w:rPr>
            <w:t xml:space="preserve"> </w:t>
          </w:r>
          <w:r>
            <w:t>c</w:t>
          </w:r>
          <w:r>
            <w:rPr>
              <w:spacing w:val="-23"/>
            </w:rPr>
            <w:t xml:space="preserve"> </w:t>
          </w:r>
          <w:r>
            <w:t>r</w:t>
          </w:r>
          <w:r>
            <w:rPr>
              <w:spacing w:val="-24"/>
            </w:rPr>
            <w:t xml:space="preserve"> </w:t>
          </w:r>
          <w:r>
            <w:t>i</w:t>
          </w:r>
          <w:r>
            <w:rPr>
              <w:spacing w:val="-21"/>
            </w:rPr>
            <w:t xml:space="preserve"> </w:t>
          </w:r>
          <w:r>
            <w:t>t</w:t>
          </w:r>
          <w:r>
            <w:rPr>
              <w:spacing w:val="-27"/>
            </w:rPr>
            <w:t xml:space="preserve"> </w:t>
          </w:r>
          <w:r>
            <w:t>e</w:t>
          </w:r>
          <w:r>
            <w:rPr>
              <w:spacing w:val="-21"/>
            </w:rPr>
            <w:t xml:space="preserve"> </w:t>
          </w:r>
          <w:r>
            <w:t>r</w:t>
          </w:r>
          <w:r>
            <w:rPr>
              <w:spacing w:val="-26"/>
            </w:rPr>
            <w:t xml:space="preserve"> </w:t>
          </w:r>
          <w:r>
            <w:t>i</w:t>
          </w:r>
          <w:r>
            <w:rPr>
              <w:spacing w:val="-27"/>
            </w:rPr>
            <w:t xml:space="preserve"> </w:t>
          </w:r>
          <w:r>
            <w:rPr>
              <w:spacing w:val="-10"/>
            </w:rPr>
            <w:t>a</w:t>
          </w:r>
          <w:r>
            <w:tab/>
          </w:r>
          <w:r>
            <w:t>4</w:t>
          </w:r>
          <w:r>
            <w:rPr>
              <w:spacing w:val="-24"/>
            </w:rPr>
            <w:t xml:space="preserve"> </w:t>
          </w:r>
          <w:r>
            <w:rPr>
              <w:spacing w:val="-10"/>
            </w:rPr>
            <w:t>9</w:t>
          </w:r>
        </w:p>
        <w:p w14:paraId="069B55D5">
          <w:pPr>
            <w:pStyle w:val="9"/>
            <w:numPr>
              <w:ilvl w:val="2"/>
              <w:numId w:val="4"/>
            </w:numPr>
            <w:tabs>
              <w:tab w:val="left" w:pos="2165"/>
              <w:tab w:val="left" w:leader="dot" w:pos="9058"/>
            </w:tabs>
            <w:spacing w:before="177" w:after="0" w:line="240" w:lineRule="auto"/>
            <w:ind w:left="2165" w:right="0" w:hanging="675"/>
            <w:jc w:val="left"/>
          </w:pPr>
          <w:r>
            <w:rPr>
              <w:spacing w:val="13"/>
            </w:rPr>
            <w:t>Design</w:t>
          </w:r>
          <w:r>
            <w:rPr>
              <w:spacing w:val="52"/>
              <w:w w:val="150"/>
            </w:rPr>
            <w:t xml:space="preserve"> </w:t>
          </w:r>
          <w:r>
            <w:rPr>
              <w:spacing w:val="11"/>
            </w:rPr>
            <w:t>criteria</w:t>
          </w:r>
          <w:r>
            <w:tab/>
          </w:r>
          <w:r>
            <w:rPr>
              <w:spacing w:val="-5"/>
            </w:rPr>
            <w:t>49</w:t>
          </w:r>
        </w:p>
        <w:p w14:paraId="333D3D03">
          <w:pPr>
            <w:pStyle w:val="9"/>
            <w:numPr>
              <w:ilvl w:val="1"/>
              <w:numId w:val="4"/>
            </w:numPr>
            <w:tabs>
              <w:tab w:val="left" w:pos="2165"/>
              <w:tab w:val="left" w:leader="dot" w:pos="9051"/>
            </w:tabs>
            <w:spacing w:before="179" w:after="0" w:line="240" w:lineRule="auto"/>
            <w:ind w:left="2165" w:right="0" w:hanging="675"/>
            <w:jc w:val="left"/>
          </w:pPr>
          <w:r>
            <w:rPr>
              <w:spacing w:val="17"/>
            </w:rPr>
            <w:t>Brief</w:t>
          </w:r>
          <w:r>
            <w:rPr>
              <w:spacing w:val="64"/>
              <w:w w:val="150"/>
            </w:rPr>
            <w:t xml:space="preserve"> </w:t>
          </w:r>
          <w:r>
            <w:rPr>
              <w:spacing w:val="19"/>
            </w:rPr>
            <w:t>analysis</w:t>
          </w:r>
          <w:r>
            <w:rPr>
              <w:spacing w:val="66"/>
              <w:w w:val="150"/>
            </w:rPr>
            <w:t xml:space="preserve"> </w:t>
          </w:r>
          <w:r>
            <w:rPr>
              <w:spacing w:val="10"/>
            </w:rPr>
            <w:t>of</w:t>
          </w:r>
          <w:r>
            <w:rPr>
              <w:spacing w:val="65"/>
              <w:w w:val="150"/>
            </w:rPr>
            <w:t xml:space="preserve"> </w:t>
          </w:r>
          <w:r>
            <w:rPr>
              <w:spacing w:val="16"/>
            </w:rPr>
            <w:t>project</w:t>
          </w:r>
          <w:r>
            <w:tab/>
          </w:r>
          <w:r>
            <w:rPr>
              <w:spacing w:val="6"/>
            </w:rPr>
            <w:t>50</w:t>
          </w:r>
        </w:p>
        <w:p w14:paraId="475ACB9D">
          <w:pPr>
            <w:pStyle w:val="9"/>
            <w:numPr>
              <w:ilvl w:val="1"/>
              <w:numId w:val="4"/>
            </w:numPr>
            <w:tabs>
              <w:tab w:val="left" w:pos="2165"/>
              <w:tab w:val="left" w:leader="dot" w:pos="9040"/>
            </w:tabs>
            <w:spacing w:before="176" w:after="0" w:line="240" w:lineRule="auto"/>
            <w:ind w:left="2165" w:right="0" w:hanging="675"/>
            <w:jc w:val="left"/>
          </w:pPr>
          <w:r>
            <w:t>F</w:t>
          </w:r>
          <w:r>
            <w:rPr>
              <w:spacing w:val="-22"/>
            </w:rPr>
            <w:t xml:space="preserve"> </w:t>
          </w:r>
          <w:r>
            <w:t>u</w:t>
          </w:r>
          <w:r>
            <w:rPr>
              <w:spacing w:val="-21"/>
            </w:rPr>
            <w:t xml:space="preserve"> </w:t>
          </w:r>
          <w:r>
            <w:t>n</w:t>
          </w:r>
          <w:r>
            <w:rPr>
              <w:spacing w:val="-22"/>
            </w:rPr>
            <w:t xml:space="preserve"> </w:t>
          </w:r>
          <w:r>
            <w:t>c</w:t>
          </w:r>
          <w:r>
            <w:rPr>
              <w:spacing w:val="-22"/>
            </w:rPr>
            <w:t xml:space="preserve"> </w:t>
          </w:r>
          <w:r>
            <w:t>t</w:t>
          </w:r>
          <w:r>
            <w:rPr>
              <w:spacing w:val="-22"/>
            </w:rPr>
            <w:t xml:space="preserve"> </w:t>
          </w:r>
          <w:r>
            <w:t>i</w:t>
          </w:r>
          <w:r>
            <w:rPr>
              <w:spacing w:val="-17"/>
            </w:rPr>
            <w:t xml:space="preserve"> </w:t>
          </w:r>
          <w:r>
            <w:t>o</w:t>
          </w:r>
          <w:r>
            <w:rPr>
              <w:spacing w:val="-23"/>
            </w:rPr>
            <w:t xml:space="preserve"> </w:t>
          </w:r>
          <w:r>
            <w:t>n</w:t>
          </w:r>
          <w:r>
            <w:rPr>
              <w:spacing w:val="-24"/>
            </w:rPr>
            <w:t xml:space="preserve"> </w:t>
          </w:r>
          <w:r>
            <w:t>a</w:t>
          </w:r>
          <w:r>
            <w:rPr>
              <w:spacing w:val="-22"/>
            </w:rPr>
            <w:t xml:space="preserve"> </w:t>
          </w:r>
          <w:r>
            <w:t>l</w:t>
          </w:r>
          <w:r>
            <w:rPr>
              <w:spacing w:val="27"/>
            </w:rPr>
            <w:t xml:space="preserve">  </w:t>
          </w:r>
          <w:r>
            <w:t>a</w:t>
          </w:r>
          <w:r>
            <w:rPr>
              <w:spacing w:val="-18"/>
            </w:rPr>
            <w:t xml:space="preserve"> </w:t>
          </w:r>
          <w:r>
            <w:t>n</w:t>
          </w:r>
          <w:r>
            <w:rPr>
              <w:spacing w:val="-22"/>
            </w:rPr>
            <w:t xml:space="preserve"> </w:t>
          </w:r>
          <w:r>
            <w:t>a</w:t>
          </w:r>
          <w:r>
            <w:rPr>
              <w:spacing w:val="-24"/>
            </w:rPr>
            <w:t xml:space="preserve"> </w:t>
          </w:r>
          <w:r>
            <w:t>l</w:t>
          </w:r>
          <w:r>
            <w:rPr>
              <w:spacing w:val="-19"/>
            </w:rPr>
            <w:t xml:space="preserve"> </w:t>
          </w:r>
          <w:r>
            <w:t>y</w:t>
          </w:r>
          <w:r>
            <w:rPr>
              <w:spacing w:val="-23"/>
            </w:rPr>
            <w:t xml:space="preserve"> </w:t>
          </w:r>
          <w:r>
            <w:t>s</w:t>
          </w:r>
          <w:r>
            <w:rPr>
              <w:spacing w:val="-23"/>
            </w:rPr>
            <w:t xml:space="preserve"> </w:t>
          </w:r>
          <w:r>
            <w:t>i</w:t>
          </w:r>
          <w:r>
            <w:rPr>
              <w:spacing w:val="-19"/>
            </w:rPr>
            <w:t xml:space="preserve"> </w:t>
          </w:r>
          <w:r>
            <w:t>s</w:t>
          </w:r>
          <w:r>
            <w:rPr>
              <w:spacing w:val="-23"/>
            </w:rPr>
            <w:t xml:space="preserve"> </w:t>
          </w:r>
          <w:r>
            <w:t>/</w:t>
          </w:r>
          <w:r>
            <w:rPr>
              <w:spacing w:val="-19"/>
            </w:rPr>
            <w:t xml:space="preserve"> </w:t>
          </w:r>
          <w:r>
            <w:t>s</w:t>
          </w:r>
          <w:r>
            <w:rPr>
              <w:spacing w:val="-25"/>
            </w:rPr>
            <w:t xml:space="preserve"> </w:t>
          </w:r>
          <w:r>
            <w:t>p</w:t>
          </w:r>
          <w:r>
            <w:rPr>
              <w:spacing w:val="-21"/>
            </w:rPr>
            <w:t xml:space="preserve"> </w:t>
          </w:r>
          <w:r>
            <w:t>a</w:t>
          </w:r>
          <w:r>
            <w:rPr>
              <w:spacing w:val="-21"/>
            </w:rPr>
            <w:t xml:space="preserve"> </w:t>
          </w:r>
          <w:r>
            <w:t>c</w:t>
          </w:r>
          <w:r>
            <w:rPr>
              <w:spacing w:val="-22"/>
            </w:rPr>
            <w:t xml:space="preserve"> </w:t>
          </w:r>
          <w:r>
            <w:t>i</w:t>
          </w:r>
          <w:r>
            <w:rPr>
              <w:spacing w:val="-22"/>
            </w:rPr>
            <w:t xml:space="preserve"> </w:t>
          </w:r>
          <w:r>
            <w:t>a</w:t>
          </w:r>
          <w:r>
            <w:rPr>
              <w:spacing w:val="-18"/>
            </w:rPr>
            <w:t xml:space="preserve"> </w:t>
          </w:r>
          <w:r>
            <w:t>l</w:t>
          </w:r>
          <w:r>
            <w:rPr>
              <w:spacing w:val="27"/>
            </w:rPr>
            <w:t xml:space="preserve">  </w:t>
          </w:r>
          <w:r>
            <w:t>c</w:t>
          </w:r>
          <w:r>
            <w:rPr>
              <w:spacing w:val="-23"/>
            </w:rPr>
            <w:t xml:space="preserve"> </w:t>
          </w:r>
          <w:r>
            <w:t>r</w:t>
          </w:r>
          <w:r>
            <w:rPr>
              <w:spacing w:val="-24"/>
            </w:rPr>
            <w:t xml:space="preserve"> </w:t>
          </w:r>
          <w:r>
            <w:t>i</w:t>
          </w:r>
          <w:r>
            <w:rPr>
              <w:spacing w:val="-19"/>
            </w:rPr>
            <w:t xml:space="preserve"> </w:t>
          </w:r>
          <w:r>
            <w:t>t</w:t>
          </w:r>
          <w:r>
            <w:rPr>
              <w:spacing w:val="-25"/>
            </w:rPr>
            <w:t xml:space="preserve"> </w:t>
          </w:r>
          <w:r>
            <w:t>e</w:t>
          </w:r>
          <w:r>
            <w:rPr>
              <w:spacing w:val="-18"/>
            </w:rPr>
            <w:t xml:space="preserve"> </w:t>
          </w:r>
          <w:r>
            <w:t>r</w:t>
          </w:r>
          <w:r>
            <w:rPr>
              <w:spacing w:val="-24"/>
            </w:rPr>
            <w:t xml:space="preserve"> </w:t>
          </w:r>
          <w:r>
            <w:t>i</w:t>
          </w:r>
          <w:r>
            <w:rPr>
              <w:spacing w:val="-22"/>
            </w:rPr>
            <w:t xml:space="preserve"> </w:t>
          </w:r>
          <w:r>
            <w:rPr>
              <w:spacing w:val="-10"/>
            </w:rPr>
            <w:t>a</w:t>
          </w:r>
          <w:r>
            <w:tab/>
          </w:r>
          <w:r>
            <w:t>5</w:t>
          </w:r>
          <w:r>
            <w:rPr>
              <w:spacing w:val="-22"/>
            </w:rPr>
            <w:t xml:space="preserve"> </w:t>
          </w:r>
          <w:r>
            <w:rPr>
              <w:spacing w:val="-10"/>
            </w:rPr>
            <w:t>1</w:t>
          </w:r>
        </w:p>
        <w:p w14:paraId="47C57772">
          <w:pPr>
            <w:pStyle w:val="9"/>
            <w:numPr>
              <w:ilvl w:val="1"/>
              <w:numId w:val="4"/>
            </w:numPr>
            <w:tabs>
              <w:tab w:val="left" w:pos="2165"/>
              <w:tab w:val="left" w:leader="dot" w:pos="9056"/>
            </w:tabs>
            <w:spacing w:before="179" w:after="0" w:line="240" w:lineRule="auto"/>
            <w:ind w:left="2165" w:right="0" w:hanging="675"/>
            <w:jc w:val="left"/>
          </w:pPr>
          <w:r>
            <w:rPr>
              <w:spacing w:val="15"/>
            </w:rPr>
            <w:t>Appraisal</w:t>
          </w:r>
          <w:r>
            <w:rPr>
              <w:spacing w:val="63"/>
              <w:w w:val="150"/>
            </w:rPr>
            <w:t xml:space="preserve"> </w:t>
          </w:r>
          <w:r>
            <w:t>of</w:t>
          </w:r>
          <w:r>
            <w:rPr>
              <w:spacing w:val="65"/>
              <w:w w:val="150"/>
            </w:rPr>
            <w:t xml:space="preserve"> </w:t>
          </w:r>
          <w:r>
            <w:rPr>
              <w:spacing w:val="12"/>
            </w:rPr>
            <w:t>schemes</w:t>
          </w:r>
          <w:r>
            <w:tab/>
          </w:r>
          <w:r>
            <w:rPr>
              <w:spacing w:val="-5"/>
            </w:rPr>
            <w:t>54</w:t>
          </w:r>
        </w:p>
        <w:p w14:paraId="07A056DA">
          <w:pPr>
            <w:pStyle w:val="9"/>
            <w:numPr>
              <w:ilvl w:val="1"/>
              <w:numId w:val="4"/>
            </w:numPr>
            <w:tabs>
              <w:tab w:val="left" w:pos="2165"/>
              <w:tab w:val="left" w:leader="dot" w:pos="9056"/>
            </w:tabs>
            <w:spacing w:before="177" w:after="0" w:line="266" w:lineRule="auto"/>
            <w:ind w:left="1490" w:right="1140" w:firstLine="0"/>
            <w:jc w:val="left"/>
          </w:pPr>
          <w:r>
            <w:t>E</w:t>
          </w:r>
          <w:r>
            <w:rPr>
              <w:spacing w:val="20"/>
            </w:rPr>
            <w:t xml:space="preserve"> </w:t>
          </w:r>
          <w:r>
            <w:t>q</w:t>
          </w:r>
          <w:r>
            <w:rPr>
              <w:spacing w:val="20"/>
            </w:rPr>
            <w:t xml:space="preserve"> </w:t>
          </w:r>
          <w:r>
            <w:t>u</w:t>
          </w:r>
          <w:r>
            <w:rPr>
              <w:spacing w:val="20"/>
            </w:rPr>
            <w:t xml:space="preserve"> </w:t>
          </w:r>
          <w:r>
            <w:t>i</w:t>
          </w:r>
          <w:r>
            <w:rPr>
              <w:spacing w:val="23"/>
            </w:rPr>
            <w:t xml:space="preserve"> </w:t>
          </w:r>
          <w:r>
            <w:t>p</w:t>
          </w:r>
          <w:r>
            <w:rPr>
              <w:spacing w:val="20"/>
            </w:rPr>
            <w:t xml:space="preserve"> </w:t>
          </w:r>
          <w:r>
            <w:t>m</w:t>
          </w:r>
          <w:r>
            <w:rPr>
              <w:spacing w:val="20"/>
            </w:rPr>
            <w:t xml:space="preserve"> </w:t>
          </w:r>
          <w:r>
            <w:t>e</w:t>
          </w:r>
          <w:r>
            <w:rPr>
              <w:spacing w:val="21"/>
            </w:rPr>
            <w:t xml:space="preserve"> </w:t>
          </w:r>
          <w:r>
            <w:t>n</w:t>
          </w:r>
          <w:r>
            <w:rPr>
              <w:spacing w:val="20"/>
            </w:rPr>
            <w:t xml:space="preserve"> </w:t>
          </w:r>
          <w:r>
            <w:t>t</w:t>
          </w:r>
          <w:r>
            <w:rPr>
              <w:spacing w:val="65"/>
            </w:rPr>
            <w:t xml:space="preserve">  </w:t>
          </w:r>
          <w:r>
            <w:t>a</w:t>
          </w:r>
          <w:r>
            <w:rPr>
              <w:spacing w:val="23"/>
            </w:rPr>
            <w:t xml:space="preserve"> </w:t>
          </w:r>
          <w:r>
            <w:t>n</w:t>
          </w:r>
          <w:r>
            <w:rPr>
              <w:spacing w:val="18"/>
            </w:rPr>
            <w:t xml:space="preserve"> </w:t>
          </w:r>
          <w:r>
            <w:t>d</w:t>
          </w:r>
          <w:r>
            <w:rPr>
              <w:spacing w:val="67"/>
            </w:rPr>
            <w:t xml:space="preserve">  </w:t>
          </w:r>
          <w:r>
            <w:t>o</w:t>
          </w:r>
          <w:r>
            <w:rPr>
              <w:spacing w:val="20"/>
            </w:rPr>
            <w:t xml:space="preserve"> </w:t>
          </w:r>
          <w:r>
            <w:t>p</w:t>
          </w:r>
          <w:r>
            <w:rPr>
              <w:spacing w:val="20"/>
            </w:rPr>
            <w:t xml:space="preserve"> </w:t>
          </w:r>
          <w:r>
            <w:t>e</w:t>
          </w:r>
          <w:r>
            <w:rPr>
              <w:spacing w:val="21"/>
            </w:rPr>
            <w:t xml:space="preserve"> </w:t>
          </w:r>
          <w:r>
            <w:t>r</w:t>
          </w:r>
          <w:r>
            <w:rPr>
              <w:spacing w:val="19"/>
            </w:rPr>
            <w:t xml:space="preserve"> </w:t>
          </w:r>
          <w:r>
            <w:t>a</w:t>
          </w:r>
          <w:r>
            <w:rPr>
              <w:spacing w:val="21"/>
            </w:rPr>
            <w:t xml:space="preserve"> </w:t>
          </w:r>
          <w:r>
            <w:t>t</w:t>
          </w:r>
          <w:r>
            <w:rPr>
              <w:spacing w:val="20"/>
            </w:rPr>
            <w:t xml:space="preserve"> </w:t>
          </w:r>
          <w:r>
            <w:t>i</w:t>
          </w:r>
          <w:r>
            <w:rPr>
              <w:spacing w:val="18"/>
            </w:rPr>
            <w:t xml:space="preserve"> </w:t>
          </w:r>
          <w:r>
            <w:t>o</w:t>
          </w:r>
          <w:r>
            <w:rPr>
              <w:spacing w:val="22"/>
            </w:rPr>
            <w:t xml:space="preserve"> </w:t>
          </w:r>
          <w:r>
            <w:t>n</w:t>
          </w:r>
          <w:r>
            <w:rPr>
              <w:spacing w:val="20"/>
            </w:rPr>
            <w:t xml:space="preserve"> </w:t>
          </w:r>
          <w:r>
            <w:t>a</w:t>
          </w:r>
          <w:r>
            <w:rPr>
              <w:spacing w:val="17"/>
            </w:rPr>
            <w:t xml:space="preserve"> </w:t>
          </w:r>
          <w:r>
            <w:t>l</w:t>
          </w:r>
          <w:r>
            <w:rPr>
              <w:spacing w:val="66"/>
            </w:rPr>
            <w:t xml:space="preserve">  </w:t>
          </w:r>
          <w:r>
            <w:t>a</w:t>
          </w:r>
          <w:r>
            <w:rPr>
              <w:spacing w:val="23"/>
            </w:rPr>
            <w:t xml:space="preserve"> </w:t>
          </w:r>
          <w:r>
            <w:t>n</w:t>
          </w:r>
          <w:r>
            <w:rPr>
              <w:spacing w:val="20"/>
            </w:rPr>
            <w:t xml:space="preserve"> </w:t>
          </w:r>
          <w:r>
            <w:t>d</w:t>
          </w:r>
          <w:r>
            <w:rPr>
              <w:spacing w:val="65"/>
            </w:rPr>
            <w:t xml:space="preserve">  </w:t>
          </w:r>
          <w:r>
            <w:t>p</w:t>
          </w:r>
          <w:r>
            <w:rPr>
              <w:spacing w:val="20"/>
            </w:rPr>
            <w:t xml:space="preserve"> </w:t>
          </w:r>
          <w:r>
            <w:t>e</w:t>
          </w:r>
          <w:r>
            <w:rPr>
              <w:spacing w:val="23"/>
            </w:rPr>
            <w:t xml:space="preserve"> </w:t>
          </w:r>
          <w:r>
            <w:t>r</w:t>
          </w:r>
          <w:r>
            <w:rPr>
              <w:spacing w:val="17"/>
            </w:rPr>
            <w:t xml:space="preserve"> </w:t>
          </w:r>
          <w:r>
            <w:t>f</w:t>
          </w:r>
          <w:r>
            <w:rPr>
              <w:spacing w:val="21"/>
            </w:rPr>
            <w:t xml:space="preserve"> </w:t>
          </w:r>
          <w:r>
            <w:t>o</w:t>
          </w:r>
          <w:r>
            <w:rPr>
              <w:spacing w:val="22"/>
            </w:rPr>
            <w:t xml:space="preserve"> </w:t>
          </w:r>
          <w:r>
            <w:t>r</w:t>
          </w:r>
          <w:r>
            <w:rPr>
              <w:spacing w:val="19"/>
            </w:rPr>
            <w:t xml:space="preserve"> </w:t>
          </w:r>
          <w:r>
            <w:t>m</w:t>
          </w:r>
          <w:r>
            <w:rPr>
              <w:spacing w:val="16"/>
            </w:rPr>
            <w:t xml:space="preserve"> </w:t>
          </w:r>
          <w:r>
            <w:t>a</w:t>
          </w:r>
          <w:r>
            <w:rPr>
              <w:spacing w:val="21"/>
            </w:rPr>
            <w:t xml:space="preserve"> </w:t>
          </w:r>
          <w:r>
            <w:t>n</w:t>
          </w:r>
          <w:r>
            <w:rPr>
              <w:spacing w:val="20"/>
            </w:rPr>
            <w:t xml:space="preserve"> </w:t>
          </w:r>
          <w:r>
            <w:t>c</w:t>
          </w:r>
          <w:r>
            <w:rPr>
              <w:spacing w:val="21"/>
            </w:rPr>
            <w:t xml:space="preserve"> </w:t>
          </w:r>
          <w:r>
            <w:t xml:space="preserve">e </w:t>
          </w:r>
          <w:r>
            <w:rPr>
              <w:spacing w:val="10"/>
            </w:rPr>
            <w:t>requirement</w:t>
          </w:r>
          <w:r>
            <w:tab/>
          </w:r>
          <w:r>
            <w:rPr>
              <w:spacing w:val="-6"/>
            </w:rPr>
            <w:t>54</w:t>
          </w:r>
        </w:p>
        <w:p w14:paraId="0B350041">
          <w:pPr>
            <w:pStyle w:val="9"/>
            <w:numPr>
              <w:ilvl w:val="1"/>
              <w:numId w:val="5"/>
            </w:numPr>
            <w:tabs>
              <w:tab w:val="left" w:pos="2165"/>
              <w:tab w:val="left" w:leader="dot" w:pos="9040"/>
            </w:tabs>
            <w:spacing w:before="146" w:after="0" w:line="240" w:lineRule="auto"/>
            <w:ind w:left="2165" w:right="0" w:hanging="675"/>
            <w:jc w:val="left"/>
          </w:pPr>
          <w:r>
            <w:t>S</w:t>
          </w:r>
          <w:r>
            <w:rPr>
              <w:spacing w:val="-18"/>
            </w:rPr>
            <w:t xml:space="preserve"> </w:t>
          </w:r>
          <w:r>
            <w:t>p</w:t>
          </w:r>
          <w:r>
            <w:rPr>
              <w:spacing w:val="-18"/>
            </w:rPr>
            <w:t xml:space="preserve"> </w:t>
          </w:r>
          <w:r>
            <w:t>a</w:t>
          </w:r>
          <w:r>
            <w:rPr>
              <w:spacing w:val="-16"/>
            </w:rPr>
            <w:t xml:space="preserve"> </w:t>
          </w:r>
          <w:r>
            <w:t>t</w:t>
          </w:r>
          <w:r>
            <w:rPr>
              <w:spacing w:val="-18"/>
            </w:rPr>
            <w:t xml:space="preserve"> </w:t>
          </w:r>
          <w:r>
            <w:t>i</w:t>
          </w:r>
          <w:r>
            <w:rPr>
              <w:spacing w:val="-19"/>
            </w:rPr>
            <w:t xml:space="preserve"> </w:t>
          </w:r>
          <w:r>
            <w:t>a</w:t>
          </w:r>
          <w:r>
            <w:rPr>
              <w:spacing w:val="-17"/>
            </w:rPr>
            <w:t xml:space="preserve"> </w:t>
          </w:r>
          <w:r>
            <w:t>l</w:t>
          </w:r>
          <w:r>
            <w:rPr>
              <w:spacing w:val="28"/>
            </w:rPr>
            <w:t xml:space="preserve">  </w:t>
          </w:r>
          <w:r>
            <w:t>a</w:t>
          </w:r>
          <w:r>
            <w:rPr>
              <w:spacing w:val="-14"/>
            </w:rPr>
            <w:t xml:space="preserve"> </w:t>
          </w:r>
          <w:r>
            <w:t>l</w:t>
          </w:r>
          <w:r>
            <w:rPr>
              <w:spacing w:val="-22"/>
            </w:rPr>
            <w:t xml:space="preserve"> </w:t>
          </w:r>
          <w:r>
            <w:t>l</w:t>
          </w:r>
          <w:r>
            <w:rPr>
              <w:spacing w:val="-17"/>
            </w:rPr>
            <w:t xml:space="preserve"> </w:t>
          </w:r>
          <w:r>
            <w:t>o</w:t>
          </w:r>
          <w:r>
            <w:rPr>
              <w:spacing w:val="-18"/>
            </w:rPr>
            <w:t xml:space="preserve"> </w:t>
          </w:r>
          <w:r>
            <w:t>c</w:t>
          </w:r>
          <w:r>
            <w:rPr>
              <w:spacing w:val="-17"/>
            </w:rPr>
            <w:t xml:space="preserve"> </w:t>
          </w:r>
          <w:r>
            <w:t>a</w:t>
          </w:r>
          <w:r>
            <w:rPr>
              <w:spacing w:val="-21"/>
            </w:rPr>
            <w:t xml:space="preserve"> </w:t>
          </w:r>
          <w:r>
            <w:t>t</w:t>
          </w:r>
          <w:r>
            <w:rPr>
              <w:spacing w:val="-16"/>
            </w:rPr>
            <w:t xml:space="preserve"> </w:t>
          </w:r>
          <w:r>
            <w:t>i</w:t>
          </w:r>
          <w:r>
            <w:rPr>
              <w:spacing w:val="-17"/>
            </w:rPr>
            <w:t xml:space="preserve"> </w:t>
          </w:r>
          <w:r>
            <w:t>o</w:t>
          </w:r>
          <w:r>
            <w:rPr>
              <w:spacing w:val="-18"/>
            </w:rPr>
            <w:t xml:space="preserve"> </w:t>
          </w:r>
          <w:r>
            <w:t>n</w:t>
          </w:r>
          <w:r>
            <w:rPr>
              <w:spacing w:val="-21"/>
            </w:rPr>
            <w:t xml:space="preserve"> </w:t>
          </w:r>
          <w:r>
            <w:t>s</w:t>
          </w:r>
          <w:r>
            <w:rPr>
              <w:spacing w:val="29"/>
            </w:rPr>
            <w:t xml:space="preserve">  </w:t>
          </w:r>
          <w:r>
            <w:t>s</w:t>
          </w:r>
          <w:r>
            <w:rPr>
              <w:spacing w:val="-17"/>
            </w:rPr>
            <w:t xml:space="preserve"> </w:t>
          </w:r>
          <w:r>
            <w:t>c</w:t>
          </w:r>
          <w:r>
            <w:rPr>
              <w:spacing w:val="-14"/>
            </w:rPr>
            <w:t xml:space="preserve"> </w:t>
          </w:r>
          <w:r>
            <w:t>h</w:t>
          </w:r>
          <w:r>
            <w:rPr>
              <w:spacing w:val="-21"/>
            </w:rPr>
            <w:t xml:space="preserve"> </w:t>
          </w:r>
          <w:r>
            <w:t>e</w:t>
          </w:r>
          <w:r>
            <w:rPr>
              <w:spacing w:val="-17"/>
            </w:rPr>
            <w:t xml:space="preserve"> </w:t>
          </w:r>
          <w:r>
            <w:t>d</w:t>
          </w:r>
          <w:r>
            <w:rPr>
              <w:spacing w:val="-17"/>
            </w:rPr>
            <w:t xml:space="preserve"> </w:t>
          </w:r>
          <w:r>
            <w:t>u</w:t>
          </w:r>
          <w:r>
            <w:rPr>
              <w:spacing w:val="-21"/>
            </w:rPr>
            <w:t xml:space="preserve"> </w:t>
          </w:r>
          <w:r>
            <w:t>l</w:t>
          </w:r>
          <w:r>
            <w:rPr>
              <w:spacing w:val="-17"/>
            </w:rPr>
            <w:t xml:space="preserve"> </w:t>
          </w:r>
          <w:r>
            <w:t>e</w:t>
          </w:r>
          <w:r>
            <w:rPr>
              <w:spacing w:val="29"/>
            </w:rPr>
            <w:t xml:space="preserve">  </w:t>
          </w:r>
          <w:r>
            <w:t>o</w:t>
          </w:r>
          <w:r>
            <w:rPr>
              <w:spacing w:val="-20"/>
            </w:rPr>
            <w:t xml:space="preserve"> </w:t>
          </w:r>
          <w:r>
            <w:t>f</w:t>
          </w:r>
          <w:r>
            <w:rPr>
              <w:spacing w:val="29"/>
            </w:rPr>
            <w:t xml:space="preserve">  </w:t>
          </w:r>
          <w:r>
            <w:t>a</w:t>
          </w:r>
          <w:r>
            <w:rPr>
              <w:spacing w:val="-17"/>
            </w:rPr>
            <w:t xml:space="preserve"> </w:t>
          </w:r>
          <w:r>
            <w:t>c</w:t>
          </w:r>
          <w:r>
            <w:rPr>
              <w:spacing w:val="-18"/>
            </w:rPr>
            <w:t xml:space="preserve"> </w:t>
          </w:r>
          <w:r>
            <w:t>c</w:t>
          </w:r>
          <w:r>
            <w:rPr>
              <w:spacing w:val="-19"/>
            </w:rPr>
            <w:t xml:space="preserve"> </w:t>
          </w:r>
          <w:r>
            <w:t>o</w:t>
          </w:r>
          <w:r>
            <w:rPr>
              <w:spacing w:val="-18"/>
            </w:rPr>
            <w:t xml:space="preserve"> </w:t>
          </w:r>
          <w:r>
            <w:t>m</w:t>
          </w:r>
          <w:r>
            <w:rPr>
              <w:spacing w:val="-15"/>
            </w:rPr>
            <w:t xml:space="preserve"> </w:t>
          </w:r>
          <w:r>
            <w:t>m</w:t>
          </w:r>
          <w:r>
            <w:rPr>
              <w:spacing w:val="-20"/>
            </w:rPr>
            <w:t xml:space="preserve"> </w:t>
          </w:r>
          <w:r>
            <w:t>o</w:t>
          </w:r>
          <w:r>
            <w:rPr>
              <w:spacing w:val="-17"/>
            </w:rPr>
            <w:t xml:space="preserve"> </w:t>
          </w:r>
          <w:r>
            <w:t>d</w:t>
          </w:r>
          <w:r>
            <w:rPr>
              <w:spacing w:val="-21"/>
            </w:rPr>
            <w:t xml:space="preserve"> </w:t>
          </w:r>
          <w:r>
            <w:t>a</w:t>
          </w:r>
          <w:r>
            <w:rPr>
              <w:spacing w:val="-15"/>
            </w:rPr>
            <w:t xml:space="preserve"> </w:t>
          </w:r>
          <w:r>
            <w:t>t</w:t>
          </w:r>
          <w:r>
            <w:rPr>
              <w:spacing w:val="-19"/>
            </w:rPr>
            <w:t xml:space="preserve"> </w:t>
          </w:r>
          <w:r>
            <w:t>i</w:t>
          </w:r>
          <w:r>
            <w:rPr>
              <w:spacing w:val="-18"/>
            </w:rPr>
            <w:t xml:space="preserve"> </w:t>
          </w:r>
          <w:r>
            <w:t>o</w:t>
          </w:r>
          <w:r>
            <w:rPr>
              <w:spacing w:val="-15"/>
            </w:rPr>
            <w:t xml:space="preserve"> </w:t>
          </w:r>
          <w:r>
            <w:rPr>
              <w:spacing w:val="-10"/>
            </w:rPr>
            <w:t>n</w:t>
          </w:r>
          <w:r>
            <w:tab/>
          </w:r>
          <w:r>
            <w:t>5</w:t>
          </w:r>
          <w:r>
            <w:rPr>
              <w:spacing w:val="-20"/>
            </w:rPr>
            <w:t xml:space="preserve"> </w:t>
          </w:r>
          <w:r>
            <w:rPr>
              <w:spacing w:val="-10"/>
            </w:rPr>
            <w:t>4</w:t>
          </w:r>
        </w:p>
        <w:p w14:paraId="6997423F">
          <w:pPr>
            <w:pStyle w:val="9"/>
            <w:numPr>
              <w:ilvl w:val="1"/>
              <w:numId w:val="5"/>
            </w:numPr>
            <w:tabs>
              <w:tab w:val="left" w:pos="2165"/>
              <w:tab w:val="left" w:leader="dot" w:pos="9049"/>
            </w:tabs>
            <w:spacing w:before="179" w:after="0" w:line="240" w:lineRule="auto"/>
            <w:ind w:left="2165" w:right="0" w:hanging="675"/>
            <w:jc w:val="left"/>
          </w:pPr>
          <w:r>
            <w:rPr>
              <w:spacing w:val="21"/>
            </w:rPr>
            <w:t>Conceptual</w:t>
          </w:r>
          <w:r>
            <w:rPr>
              <w:spacing w:val="79"/>
              <w:w w:val="150"/>
            </w:rPr>
            <w:t xml:space="preserve"> </w:t>
          </w:r>
          <w:r>
            <w:rPr>
              <w:spacing w:val="19"/>
            </w:rPr>
            <w:t>development</w:t>
          </w:r>
          <w:r>
            <w:tab/>
          </w:r>
          <w:r>
            <w:rPr>
              <w:spacing w:val="5"/>
            </w:rPr>
            <w:t>55</w:t>
          </w:r>
        </w:p>
        <w:p w14:paraId="7F62E01A">
          <w:pPr>
            <w:pStyle w:val="8"/>
            <w:spacing w:before="616"/>
          </w:pPr>
          <w:r>
            <w:fldChar w:fldCharType="begin"/>
          </w:r>
          <w:r>
            <w:instrText xml:space="preserve"> HYPERLINK \l "_TOC_250008" </w:instrText>
          </w:r>
          <w:r>
            <w:fldChar w:fldCharType="separate"/>
          </w:r>
          <w:r>
            <w:t>Chapter</w:t>
          </w:r>
          <w:r>
            <w:rPr>
              <w:spacing w:val="16"/>
            </w:rPr>
            <w:t xml:space="preserve"> </w:t>
          </w:r>
          <w:r>
            <w:rPr>
              <w:spacing w:val="-4"/>
            </w:rPr>
            <w:t>five</w:t>
          </w:r>
          <w:r>
            <w:rPr>
              <w:spacing w:val="-4"/>
            </w:rPr>
            <w:fldChar w:fldCharType="end"/>
          </w:r>
        </w:p>
        <w:p w14:paraId="359984BB">
          <w:pPr>
            <w:pStyle w:val="9"/>
            <w:numPr>
              <w:ilvl w:val="1"/>
              <w:numId w:val="6"/>
            </w:numPr>
            <w:tabs>
              <w:tab w:val="left" w:pos="2165"/>
              <w:tab w:val="left" w:pos="9047"/>
            </w:tabs>
            <w:spacing w:before="170" w:after="0" w:line="240" w:lineRule="auto"/>
            <w:ind w:left="2165" w:right="0" w:hanging="675"/>
            <w:jc w:val="left"/>
          </w:pPr>
          <w:r>
            <w:fldChar w:fldCharType="begin"/>
          </w:r>
          <w:r>
            <w:instrText xml:space="preserve"> HYPERLINK \l "_TOC_250007" </w:instrText>
          </w:r>
          <w:r>
            <w:fldChar w:fldCharType="separate"/>
          </w:r>
          <w:r>
            <w:t>A</w:t>
          </w:r>
          <w:r>
            <w:rPr>
              <w:spacing w:val="-25"/>
            </w:rPr>
            <w:t xml:space="preserve"> </w:t>
          </w:r>
          <w:r>
            <w:rPr>
              <w:spacing w:val="18"/>
            </w:rPr>
            <w:t>ppr</w:t>
          </w:r>
          <w:r>
            <w:rPr>
              <w:spacing w:val="-23"/>
            </w:rPr>
            <w:t xml:space="preserve"> </w:t>
          </w:r>
          <w:r>
            <w:rPr>
              <w:spacing w:val="13"/>
            </w:rPr>
            <w:t>oa</w:t>
          </w:r>
          <w:r>
            <w:rPr>
              <w:spacing w:val="-23"/>
            </w:rPr>
            <w:t xml:space="preserve"> </w:t>
          </w:r>
          <w:r>
            <w:rPr>
              <w:spacing w:val="13"/>
            </w:rPr>
            <w:t>ch</w:t>
          </w:r>
          <w:r>
            <w:rPr>
              <w:spacing w:val="76"/>
              <w:w w:val="150"/>
            </w:rPr>
            <w:t xml:space="preserve"> </w:t>
          </w:r>
          <w:r>
            <w:t>t</w:t>
          </w:r>
          <w:r>
            <w:rPr>
              <w:spacing w:val="-24"/>
            </w:rPr>
            <w:t xml:space="preserve"> </w:t>
          </w:r>
          <w:r>
            <w:t>o</w:t>
          </w:r>
          <w:r>
            <w:rPr>
              <w:spacing w:val="77"/>
              <w:w w:val="150"/>
            </w:rPr>
            <w:t xml:space="preserve"> </w:t>
          </w:r>
          <w:r>
            <w:rPr>
              <w:spacing w:val="12"/>
            </w:rPr>
            <w:t>th</w:t>
          </w:r>
          <w:r>
            <w:rPr>
              <w:spacing w:val="-24"/>
            </w:rPr>
            <w:t xml:space="preserve"> </w:t>
          </w:r>
          <w:r>
            <w:t>e</w:t>
          </w:r>
          <w:r>
            <w:rPr>
              <w:spacing w:val="75"/>
              <w:w w:val="150"/>
            </w:rPr>
            <w:t xml:space="preserve"> </w:t>
          </w:r>
          <w:r>
            <w:rPr>
              <w:spacing w:val="13"/>
            </w:rPr>
            <w:t>de</w:t>
          </w:r>
          <w:r>
            <w:rPr>
              <w:spacing w:val="-25"/>
            </w:rPr>
            <w:t xml:space="preserve"> </w:t>
          </w:r>
          <w:r>
            <w:t>s</w:t>
          </w:r>
          <w:r>
            <w:rPr>
              <w:spacing w:val="-24"/>
            </w:rPr>
            <w:t xml:space="preserve"> </w:t>
          </w:r>
          <w:r>
            <w:rPr>
              <w:spacing w:val="13"/>
            </w:rPr>
            <w:t>ig</w:t>
          </w:r>
          <w:r>
            <w:rPr>
              <w:spacing w:val="-24"/>
            </w:rPr>
            <w:t xml:space="preserve"> </w:t>
          </w:r>
          <w:r>
            <w:rPr>
              <w:spacing w:val="13"/>
            </w:rPr>
            <w:t>n/</w:t>
          </w:r>
          <w:r>
            <w:rPr>
              <w:spacing w:val="-26"/>
            </w:rPr>
            <w:t xml:space="preserve"> </w:t>
          </w:r>
          <w:r>
            <w:rPr>
              <w:spacing w:val="13"/>
            </w:rPr>
            <w:t>de</w:t>
          </w:r>
          <w:r>
            <w:rPr>
              <w:spacing w:val="-22"/>
            </w:rPr>
            <w:t xml:space="preserve"> </w:t>
          </w:r>
          <w:r>
            <w:t>s</w:t>
          </w:r>
          <w:r>
            <w:rPr>
              <w:spacing w:val="-26"/>
            </w:rPr>
            <w:t xml:space="preserve"> </w:t>
          </w:r>
          <w:r>
            <w:t>i</w:t>
          </w:r>
          <w:r>
            <w:rPr>
              <w:spacing w:val="-24"/>
            </w:rPr>
            <w:t xml:space="preserve"> </w:t>
          </w:r>
          <w:r>
            <w:rPr>
              <w:spacing w:val="13"/>
            </w:rPr>
            <w:t>gn</w:t>
          </w:r>
          <w:r>
            <w:rPr>
              <w:spacing w:val="76"/>
              <w:w w:val="150"/>
            </w:rPr>
            <w:t xml:space="preserve"> </w:t>
          </w:r>
          <w:r>
            <w:t>r</w:t>
          </w:r>
          <w:r>
            <w:rPr>
              <w:spacing w:val="-25"/>
            </w:rPr>
            <w:t xml:space="preserve"> </w:t>
          </w:r>
          <w:r>
            <w:t>e</w:t>
          </w:r>
          <w:r>
            <w:rPr>
              <w:spacing w:val="-25"/>
            </w:rPr>
            <w:t xml:space="preserve"> </w:t>
          </w:r>
          <w:r>
            <w:t>a</w:t>
          </w:r>
          <w:r>
            <w:rPr>
              <w:spacing w:val="-25"/>
            </w:rPr>
            <w:t xml:space="preserve"> </w:t>
          </w:r>
          <w:r>
            <w:t>l</w:t>
          </w:r>
          <w:r>
            <w:rPr>
              <w:spacing w:val="-26"/>
            </w:rPr>
            <w:t xml:space="preserve"> </w:t>
          </w:r>
          <w:r>
            <w:t>i</w:t>
          </w:r>
          <w:r>
            <w:rPr>
              <w:spacing w:val="-26"/>
            </w:rPr>
            <w:t xml:space="preserve"> </w:t>
          </w:r>
          <w:r>
            <w:t>z</w:t>
          </w:r>
          <w:r>
            <w:rPr>
              <w:spacing w:val="-25"/>
            </w:rPr>
            <w:t xml:space="preserve"> </w:t>
          </w:r>
          <w:r>
            <w:t>a</w:t>
          </w:r>
          <w:r>
            <w:rPr>
              <w:spacing w:val="-25"/>
            </w:rPr>
            <w:t xml:space="preserve"> </w:t>
          </w:r>
          <w:r>
            <w:t>t</w:t>
          </w:r>
          <w:r>
            <w:rPr>
              <w:spacing w:val="-24"/>
            </w:rPr>
            <w:t xml:space="preserve"> </w:t>
          </w:r>
          <w:r>
            <w:rPr>
              <w:spacing w:val="12"/>
            </w:rPr>
            <w:t>io</w:t>
          </w:r>
          <w:r>
            <w:rPr>
              <w:spacing w:val="-23"/>
            </w:rPr>
            <w:t xml:space="preserve"> </w:t>
          </w:r>
          <w:r>
            <w:t>n</w:t>
          </w:r>
          <w:r>
            <w:rPr>
              <w:spacing w:val="-24"/>
            </w:rPr>
            <w:t xml:space="preserve"> </w:t>
          </w:r>
          <w:r>
            <w:rPr>
              <w:spacing w:val="13"/>
            </w:rPr>
            <w:t>……</w:t>
          </w:r>
          <w:r>
            <w:rPr>
              <w:spacing w:val="-24"/>
            </w:rPr>
            <w:t xml:space="preserve"> </w:t>
          </w:r>
          <w:r>
            <w:t>…</w:t>
          </w:r>
          <w:r>
            <w:rPr>
              <w:spacing w:val="-24"/>
            </w:rPr>
            <w:t xml:space="preserve"> </w:t>
          </w:r>
          <w:r>
            <w:t>…</w:t>
          </w:r>
          <w:r>
            <w:rPr>
              <w:spacing w:val="-24"/>
            </w:rPr>
            <w:t xml:space="preserve"> </w:t>
          </w:r>
          <w:r>
            <w:rPr>
              <w:spacing w:val="8"/>
            </w:rPr>
            <w:t>….</w:t>
          </w:r>
          <w:r>
            <w:tab/>
          </w:r>
          <w:r>
            <w:rPr>
              <w:spacing w:val="8"/>
            </w:rPr>
            <w:t>56</w:t>
          </w:r>
          <w:r>
            <w:rPr>
              <w:spacing w:val="8"/>
            </w:rPr>
            <w:fldChar w:fldCharType="end"/>
          </w:r>
        </w:p>
        <w:p w14:paraId="00616573">
          <w:pPr>
            <w:pStyle w:val="9"/>
            <w:numPr>
              <w:ilvl w:val="1"/>
              <w:numId w:val="6"/>
            </w:numPr>
            <w:tabs>
              <w:tab w:val="left" w:pos="2165"/>
              <w:tab w:val="left" w:leader="dot" w:pos="9040"/>
            </w:tabs>
            <w:spacing w:before="176" w:after="0" w:line="240" w:lineRule="auto"/>
            <w:ind w:left="2165" w:right="0" w:hanging="675"/>
            <w:jc w:val="left"/>
          </w:pPr>
          <w:r>
            <w:fldChar w:fldCharType="begin"/>
          </w:r>
          <w:r>
            <w:instrText xml:space="preserve"> HYPERLINK \l "_TOC_250006" </w:instrText>
          </w:r>
          <w:r>
            <w:fldChar w:fldCharType="separate"/>
          </w:r>
          <w:r>
            <w:t>T</w:t>
          </w:r>
          <w:r>
            <w:rPr>
              <w:spacing w:val="-21"/>
            </w:rPr>
            <w:t xml:space="preserve"> </w:t>
          </w:r>
          <w:r>
            <w:t>e</w:t>
          </w:r>
          <w:r>
            <w:rPr>
              <w:spacing w:val="-16"/>
            </w:rPr>
            <w:t xml:space="preserve"> </w:t>
          </w:r>
          <w:r>
            <w:t>c</w:t>
          </w:r>
          <w:r>
            <w:rPr>
              <w:spacing w:val="-22"/>
            </w:rPr>
            <w:t xml:space="preserve"> </w:t>
          </w:r>
          <w:r>
            <w:t>h</w:t>
          </w:r>
          <w:r>
            <w:rPr>
              <w:spacing w:val="-17"/>
            </w:rPr>
            <w:t xml:space="preserve"> </w:t>
          </w:r>
          <w:r>
            <w:t>n</w:t>
          </w:r>
          <w:r>
            <w:rPr>
              <w:spacing w:val="-21"/>
            </w:rPr>
            <w:t xml:space="preserve"> </w:t>
          </w:r>
          <w:r>
            <w:t>o</w:t>
          </w:r>
          <w:r>
            <w:rPr>
              <w:spacing w:val="-17"/>
            </w:rPr>
            <w:t xml:space="preserve"> </w:t>
          </w:r>
          <w:r>
            <w:t>l</w:t>
          </w:r>
          <w:r>
            <w:rPr>
              <w:spacing w:val="-20"/>
            </w:rPr>
            <w:t xml:space="preserve"> </w:t>
          </w:r>
          <w:r>
            <w:t>o</w:t>
          </w:r>
          <w:r>
            <w:rPr>
              <w:spacing w:val="-17"/>
            </w:rPr>
            <w:t xml:space="preserve"> </w:t>
          </w:r>
          <w:r>
            <w:t>g</w:t>
          </w:r>
          <w:r>
            <w:rPr>
              <w:spacing w:val="-23"/>
            </w:rPr>
            <w:t xml:space="preserve"> </w:t>
          </w:r>
          <w:r>
            <w:t>i</w:t>
          </w:r>
          <w:r>
            <w:rPr>
              <w:spacing w:val="-17"/>
            </w:rPr>
            <w:t xml:space="preserve"> </w:t>
          </w:r>
          <w:r>
            <w:t>c</w:t>
          </w:r>
          <w:r>
            <w:rPr>
              <w:spacing w:val="-18"/>
            </w:rPr>
            <w:t xml:space="preserve"> </w:t>
          </w:r>
          <w:r>
            <w:t>a</w:t>
          </w:r>
          <w:r>
            <w:rPr>
              <w:spacing w:val="-22"/>
            </w:rPr>
            <w:t xml:space="preserve"> </w:t>
          </w:r>
          <w:r>
            <w:t>l</w:t>
          </w:r>
          <w:r>
            <w:rPr>
              <w:spacing w:val="29"/>
            </w:rPr>
            <w:t xml:space="preserve">  </w:t>
          </w:r>
          <w:r>
            <w:t>a</w:t>
          </w:r>
          <w:r>
            <w:rPr>
              <w:spacing w:val="-17"/>
            </w:rPr>
            <w:t xml:space="preserve"> </w:t>
          </w:r>
          <w:r>
            <w:t>n</w:t>
          </w:r>
          <w:r>
            <w:rPr>
              <w:spacing w:val="-21"/>
            </w:rPr>
            <w:t xml:space="preserve"> </w:t>
          </w:r>
          <w:r>
            <w:t>d</w:t>
          </w:r>
          <w:r>
            <w:rPr>
              <w:spacing w:val="31"/>
            </w:rPr>
            <w:t xml:space="preserve">  </w:t>
          </w:r>
          <w:r>
            <w:t>e</w:t>
          </w:r>
          <w:r>
            <w:rPr>
              <w:spacing w:val="-19"/>
            </w:rPr>
            <w:t xml:space="preserve"> </w:t>
          </w:r>
          <w:r>
            <w:t>n</w:t>
          </w:r>
          <w:r>
            <w:rPr>
              <w:spacing w:val="-20"/>
            </w:rPr>
            <w:t xml:space="preserve"> </w:t>
          </w:r>
          <w:r>
            <w:t>v</w:t>
          </w:r>
          <w:r>
            <w:rPr>
              <w:spacing w:val="-23"/>
            </w:rPr>
            <w:t xml:space="preserve"> </w:t>
          </w:r>
          <w:r>
            <w:t>i</w:t>
          </w:r>
          <w:r>
            <w:rPr>
              <w:spacing w:val="-17"/>
            </w:rPr>
            <w:t xml:space="preserve"> </w:t>
          </w:r>
          <w:r>
            <w:t>r</w:t>
          </w:r>
          <w:r>
            <w:rPr>
              <w:spacing w:val="-21"/>
            </w:rPr>
            <w:t xml:space="preserve"> </w:t>
          </w:r>
          <w:r>
            <w:t>o</w:t>
          </w:r>
          <w:r>
            <w:rPr>
              <w:spacing w:val="-20"/>
            </w:rPr>
            <w:t xml:space="preserve"> </w:t>
          </w:r>
          <w:r>
            <w:t>n</w:t>
          </w:r>
          <w:r>
            <w:rPr>
              <w:spacing w:val="-18"/>
            </w:rPr>
            <w:t xml:space="preserve"> </w:t>
          </w:r>
          <w:r>
            <w:t>m</w:t>
          </w:r>
          <w:r>
            <w:rPr>
              <w:spacing w:val="-19"/>
            </w:rPr>
            <w:t xml:space="preserve"> </w:t>
          </w:r>
          <w:r>
            <w:t>e</w:t>
          </w:r>
          <w:r>
            <w:rPr>
              <w:spacing w:val="-17"/>
            </w:rPr>
            <w:t xml:space="preserve"> </w:t>
          </w:r>
          <w:r>
            <w:t>n</w:t>
          </w:r>
          <w:r>
            <w:rPr>
              <w:spacing w:val="-20"/>
            </w:rPr>
            <w:t xml:space="preserve"> </w:t>
          </w:r>
          <w:r>
            <w:t>t</w:t>
          </w:r>
          <w:r>
            <w:rPr>
              <w:spacing w:val="-20"/>
            </w:rPr>
            <w:t xml:space="preserve"> </w:t>
          </w:r>
          <w:r>
            <w:t>a</w:t>
          </w:r>
          <w:r>
            <w:rPr>
              <w:spacing w:val="-18"/>
            </w:rPr>
            <w:t xml:space="preserve"> </w:t>
          </w:r>
          <w:r>
            <w:t>l</w:t>
          </w:r>
          <w:r>
            <w:rPr>
              <w:spacing w:val="28"/>
            </w:rPr>
            <w:t xml:space="preserve">  </w:t>
          </w:r>
          <w:r>
            <w:t>c</w:t>
          </w:r>
          <w:r>
            <w:rPr>
              <w:spacing w:val="-17"/>
            </w:rPr>
            <w:t xml:space="preserve"> </w:t>
          </w:r>
          <w:r>
            <w:t>r</w:t>
          </w:r>
          <w:r>
            <w:rPr>
              <w:spacing w:val="-19"/>
            </w:rPr>
            <w:t xml:space="preserve"> </w:t>
          </w:r>
          <w:r>
            <w:t>i</w:t>
          </w:r>
          <w:r>
            <w:rPr>
              <w:spacing w:val="-17"/>
            </w:rPr>
            <w:t xml:space="preserve"> </w:t>
          </w:r>
          <w:r>
            <w:t>t</w:t>
          </w:r>
          <w:r>
            <w:rPr>
              <w:spacing w:val="-22"/>
            </w:rPr>
            <w:t xml:space="preserve"> </w:t>
          </w:r>
          <w:r>
            <w:t>e</w:t>
          </w:r>
          <w:r>
            <w:rPr>
              <w:spacing w:val="-18"/>
            </w:rPr>
            <w:t xml:space="preserve"> </w:t>
          </w:r>
          <w:r>
            <w:t>r</w:t>
          </w:r>
          <w:r>
            <w:rPr>
              <w:spacing w:val="-21"/>
            </w:rPr>
            <w:t xml:space="preserve"> </w:t>
          </w:r>
          <w:r>
            <w:t>i</w:t>
          </w:r>
          <w:r>
            <w:rPr>
              <w:spacing w:val="-17"/>
            </w:rPr>
            <w:t xml:space="preserve"> </w:t>
          </w:r>
          <w:r>
            <w:t>a</w:t>
          </w:r>
          <w:r>
            <w:rPr>
              <w:spacing w:val="-22"/>
            </w:rPr>
            <w:t xml:space="preserve"> </w:t>
          </w:r>
          <w:r>
            <w:t>…</w:t>
          </w:r>
          <w:r>
            <w:rPr>
              <w:spacing w:val="-17"/>
            </w:rPr>
            <w:t xml:space="preserve"> </w:t>
          </w:r>
          <w:r>
            <w:t>.</w:t>
          </w:r>
          <w:r>
            <w:rPr>
              <w:spacing w:val="-17"/>
            </w:rPr>
            <w:t xml:space="preserve"> </w:t>
          </w:r>
          <w:r>
            <w:t>.</w:t>
          </w:r>
          <w:r>
            <w:rPr>
              <w:spacing w:val="-18"/>
            </w:rPr>
            <w:t xml:space="preserve"> </w:t>
          </w:r>
          <w:r>
            <w:t>…</w:t>
          </w:r>
          <w:r>
            <w:rPr>
              <w:spacing w:val="-17"/>
            </w:rPr>
            <w:t xml:space="preserve"> </w:t>
          </w:r>
          <w:r>
            <w:rPr>
              <w:spacing w:val="-10"/>
            </w:rPr>
            <w:t>.</w:t>
          </w:r>
          <w:r>
            <w:tab/>
          </w:r>
          <w:r>
            <w:t>5</w:t>
          </w:r>
          <w:r>
            <w:rPr>
              <w:spacing w:val="-20"/>
            </w:rPr>
            <w:t xml:space="preserve"> </w:t>
          </w:r>
          <w:r>
            <w:rPr>
              <w:spacing w:val="-10"/>
            </w:rPr>
            <w:t>6</w:t>
          </w:r>
          <w:r>
            <w:rPr>
              <w:spacing w:val="-10"/>
            </w:rPr>
            <w:fldChar w:fldCharType="end"/>
          </w:r>
        </w:p>
        <w:p w14:paraId="69CC19C2">
          <w:pPr>
            <w:pStyle w:val="9"/>
            <w:numPr>
              <w:ilvl w:val="2"/>
              <w:numId w:val="6"/>
            </w:numPr>
            <w:tabs>
              <w:tab w:val="left" w:pos="2165"/>
              <w:tab w:val="left" w:leader="dot" w:pos="9049"/>
            </w:tabs>
            <w:spacing w:before="179" w:after="0" w:line="240" w:lineRule="auto"/>
            <w:ind w:left="2165" w:right="0" w:hanging="675"/>
            <w:jc w:val="left"/>
          </w:pPr>
          <w:r>
            <w:fldChar w:fldCharType="begin"/>
          </w:r>
          <w:r>
            <w:instrText xml:space="preserve"> HYPERLINK \l "_TOC_250005" </w:instrText>
          </w:r>
          <w:r>
            <w:fldChar w:fldCharType="separate"/>
          </w:r>
          <w:r>
            <w:rPr>
              <w:spacing w:val="21"/>
            </w:rPr>
            <w:t>Construction</w:t>
          </w:r>
          <w:r>
            <w:rPr>
              <w:spacing w:val="29"/>
            </w:rPr>
            <w:t xml:space="preserve">  </w:t>
          </w:r>
          <w:r>
            <w:rPr>
              <w:spacing w:val="17"/>
            </w:rPr>
            <w:t>method</w:t>
          </w:r>
          <w:r>
            <w:tab/>
          </w:r>
          <w:r>
            <w:rPr>
              <w:spacing w:val="5"/>
            </w:rPr>
            <w:t>56</w:t>
          </w:r>
          <w:r>
            <w:rPr>
              <w:spacing w:val="5"/>
            </w:rPr>
            <w:fldChar w:fldCharType="end"/>
          </w:r>
        </w:p>
        <w:p w14:paraId="253AAB1B">
          <w:pPr>
            <w:pStyle w:val="9"/>
            <w:numPr>
              <w:ilvl w:val="1"/>
              <w:numId w:val="6"/>
            </w:numPr>
            <w:tabs>
              <w:tab w:val="left" w:pos="2165"/>
              <w:tab w:val="left" w:leader="dot" w:pos="9056"/>
            </w:tabs>
            <w:spacing w:before="177" w:after="0" w:line="240" w:lineRule="auto"/>
            <w:ind w:left="2165" w:right="0" w:hanging="675"/>
            <w:jc w:val="left"/>
          </w:pPr>
          <w:r>
            <w:fldChar w:fldCharType="begin"/>
          </w:r>
          <w:r>
            <w:instrText xml:space="preserve"> HYPERLINK \l "_TOC_250004" </w:instrText>
          </w:r>
          <w:r>
            <w:fldChar w:fldCharType="separate"/>
          </w:r>
          <w:r>
            <w:rPr>
              <w:spacing w:val="16"/>
            </w:rPr>
            <w:t>Services</w:t>
          </w:r>
          <w:r>
            <w:rPr>
              <w:spacing w:val="68"/>
              <w:w w:val="150"/>
            </w:rPr>
            <w:t xml:space="preserve"> </w:t>
          </w:r>
          <w:r>
            <w:rPr>
              <w:spacing w:val="14"/>
            </w:rPr>
            <w:t>required</w:t>
          </w:r>
          <w:r>
            <w:tab/>
          </w:r>
          <w:r>
            <w:rPr>
              <w:spacing w:val="-5"/>
            </w:rPr>
            <w:t>58</w:t>
          </w:r>
          <w:r>
            <w:rPr>
              <w:spacing w:val="-5"/>
            </w:rPr>
            <w:fldChar w:fldCharType="end"/>
          </w:r>
        </w:p>
        <w:p w14:paraId="784B2DB1">
          <w:pPr>
            <w:pStyle w:val="9"/>
            <w:tabs>
              <w:tab w:val="left" w:leader="dot" w:pos="9044"/>
            </w:tabs>
            <w:spacing w:before="177"/>
            <w:ind w:left="1490" w:firstLine="0"/>
          </w:pPr>
          <w:r>
            <w:t>5</w:t>
          </w:r>
          <w:r>
            <w:rPr>
              <w:spacing w:val="-25"/>
            </w:rPr>
            <w:t xml:space="preserve"> </w:t>
          </w:r>
          <w:r>
            <w:t>.</w:t>
          </w:r>
          <w:r>
            <w:rPr>
              <w:spacing w:val="-23"/>
            </w:rPr>
            <w:t xml:space="preserve"> </w:t>
          </w:r>
          <w:r>
            <w:t>2</w:t>
          </w:r>
          <w:r>
            <w:rPr>
              <w:spacing w:val="-26"/>
            </w:rPr>
            <w:t xml:space="preserve"> </w:t>
          </w:r>
          <w:r>
            <w:t>.</w:t>
          </w:r>
          <w:r>
            <w:rPr>
              <w:spacing w:val="-23"/>
            </w:rPr>
            <w:t xml:space="preserve"> </w:t>
          </w:r>
          <w:r>
            <w:t>1</w:t>
          </w:r>
          <w:r>
            <w:rPr>
              <w:spacing w:val="73"/>
              <w:w w:val="150"/>
            </w:rPr>
            <w:t xml:space="preserve"> </w:t>
          </w:r>
          <w:r>
            <w:t>E</w:t>
          </w:r>
          <w:r>
            <w:rPr>
              <w:spacing w:val="-24"/>
            </w:rPr>
            <w:t xml:space="preserve"> </w:t>
          </w:r>
          <w:r>
            <w:t>n</w:t>
          </w:r>
          <w:r>
            <w:rPr>
              <w:spacing w:val="-25"/>
            </w:rPr>
            <w:t xml:space="preserve"> </w:t>
          </w:r>
          <w:r>
            <w:rPr>
              <w:spacing w:val="13"/>
            </w:rPr>
            <w:t>vi</w:t>
          </w:r>
          <w:r>
            <w:rPr>
              <w:spacing w:val="-21"/>
            </w:rPr>
            <w:t xml:space="preserve"> </w:t>
          </w:r>
          <w:r>
            <w:rPr>
              <w:spacing w:val="13"/>
            </w:rPr>
            <w:t>ro</w:t>
          </w:r>
          <w:r>
            <w:rPr>
              <w:spacing w:val="-25"/>
            </w:rPr>
            <w:t xml:space="preserve"> </w:t>
          </w:r>
          <w:r>
            <w:t>n</w:t>
          </w:r>
          <w:r>
            <w:rPr>
              <w:spacing w:val="-25"/>
            </w:rPr>
            <w:t xml:space="preserve"> </w:t>
          </w:r>
          <w:r>
            <w:t>m</w:t>
          </w:r>
          <w:r>
            <w:rPr>
              <w:spacing w:val="-21"/>
            </w:rPr>
            <w:t xml:space="preserve"> </w:t>
          </w:r>
          <w:r>
            <w:rPr>
              <w:spacing w:val="13"/>
            </w:rPr>
            <w:t>en</w:t>
          </w:r>
          <w:r>
            <w:rPr>
              <w:spacing w:val="-22"/>
            </w:rPr>
            <w:t xml:space="preserve"> </w:t>
          </w:r>
          <w:r>
            <w:t>t</w:t>
          </w:r>
          <w:r>
            <w:rPr>
              <w:spacing w:val="-27"/>
            </w:rPr>
            <w:t xml:space="preserve"> </w:t>
          </w:r>
          <w:r>
            <w:t>a</w:t>
          </w:r>
          <w:r>
            <w:rPr>
              <w:spacing w:val="-24"/>
            </w:rPr>
            <w:t xml:space="preserve"> </w:t>
          </w:r>
          <w:r>
            <w:t>l</w:t>
          </w:r>
          <w:r>
            <w:rPr>
              <w:spacing w:val="71"/>
              <w:w w:val="150"/>
            </w:rPr>
            <w:t xml:space="preserve"> </w:t>
          </w:r>
          <w:r>
            <w:t>c</w:t>
          </w:r>
          <w:r>
            <w:rPr>
              <w:spacing w:val="-21"/>
            </w:rPr>
            <w:t xml:space="preserve"> </w:t>
          </w:r>
          <w:r>
            <w:t>o</w:t>
          </w:r>
          <w:r>
            <w:rPr>
              <w:spacing w:val="-25"/>
            </w:rPr>
            <w:t xml:space="preserve"> </w:t>
          </w:r>
          <w:r>
            <w:rPr>
              <w:spacing w:val="18"/>
            </w:rPr>
            <w:t>ndi</w:t>
          </w:r>
          <w:r>
            <w:rPr>
              <w:spacing w:val="-21"/>
            </w:rPr>
            <w:t xml:space="preserve"> </w:t>
          </w:r>
          <w:r>
            <w:t>t</w:t>
          </w:r>
          <w:r>
            <w:rPr>
              <w:spacing w:val="-27"/>
            </w:rPr>
            <w:t xml:space="preserve"> </w:t>
          </w:r>
          <w:r>
            <w:t>i</w:t>
          </w:r>
          <w:r>
            <w:rPr>
              <w:spacing w:val="-21"/>
            </w:rPr>
            <w:t xml:space="preserve"> </w:t>
          </w:r>
          <w:r>
            <w:t>o</w:t>
          </w:r>
          <w:r>
            <w:rPr>
              <w:spacing w:val="-25"/>
            </w:rPr>
            <w:t xml:space="preserve"> </w:t>
          </w:r>
          <w:r>
            <w:t>n</w:t>
          </w:r>
          <w:r>
            <w:rPr>
              <w:spacing w:val="71"/>
              <w:w w:val="150"/>
            </w:rPr>
            <w:t xml:space="preserve"> </w:t>
          </w:r>
          <w:r>
            <w:t>t</w:t>
          </w:r>
          <w:r>
            <w:rPr>
              <w:spacing w:val="-25"/>
            </w:rPr>
            <w:t xml:space="preserve"> </w:t>
          </w:r>
          <w:r>
            <w:t>o</w:t>
          </w:r>
          <w:r>
            <w:rPr>
              <w:spacing w:val="75"/>
              <w:w w:val="150"/>
            </w:rPr>
            <w:t xml:space="preserve"> </w:t>
          </w:r>
          <w:r>
            <w:rPr>
              <w:spacing w:val="12"/>
            </w:rPr>
            <w:t>be</w:t>
          </w:r>
          <w:r>
            <w:rPr>
              <w:spacing w:val="75"/>
              <w:w w:val="150"/>
            </w:rPr>
            <w:t xml:space="preserve"> </w:t>
          </w:r>
          <w:r>
            <w:t>a</w:t>
          </w:r>
          <w:r>
            <w:rPr>
              <w:spacing w:val="-26"/>
            </w:rPr>
            <w:t xml:space="preserve"> </w:t>
          </w:r>
          <w:r>
            <w:t>c</w:t>
          </w:r>
          <w:r>
            <w:rPr>
              <w:spacing w:val="-23"/>
            </w:rPr>
            <w:t xml:space="preserve"> </w:t>
          </w:r>
          <w:r>
            <w:t>h</w:t>
          </w:r>
          <w:r>
            <w:rPr>
              <w:spacing w:val="-25"/>
            </w:rPr>
            <w:t xml:space="preserve"> </w:t>
          </w:r>
          <w:r>
            <w:t>i</w:t>
          </w:r>
          <w:r>
            <w:rPr>
              <w:spacing w:val="-26"/>
            </w:rPr>
            <w:t xml:space="preserve"> </w:t>
          </w:r>
          <w:r>
            <w:t>e</w:t>
          </w:r>
          <w:r>
            <w:rPr>
              <w:spacing w:val="-24"/>
            </w:rPr>
            <w:t xml:space="preserve"> </w:t>
          </w:r>
          <w:r>
            <w:rPr>
              <w:spacing w:val="13"/>
            </w:rPr>
            <w:t>ve</w:t>
          </w:r>
          <w:r>
            <w:rPr>
              <w:spacing w:val="-21"/>
            </w:rPr>
            <w:t xml:space="preserve"> </w:t>
          </w:r>
          <w:r>
            <w:rPr>
              <w:spacing w:val="-12"/>
            </w:rPr>
            <w:t>d</w:t>
          </w:r>
          <w:r>
            <w:tab/>
          </w:r>
          <w:r>
            <w:t>6</w:t>
          </w:r>
          <w:r>
            <w:rPr>
              <w:spacing w:val="-24"/>
            </w:rPr>
            <w:t xml:space="preserve"> </w:t>
          </w:r>
          <w:r>
            <w:rPr>
              <w:spacing w:val="-10"/>
            </w:rPr>
            <w:t>0</w:t>
          </w:r>
        </w:p>
        <w:p w14:paraId="007B7BC2">
          <w:pPr>
            <w:pStyle w:val="9"/>
            <w:numPr>
              <w:ilvl w:val="2"/>
              <w:numId w:val="7"/>
            </w:numPr>
            <w:tabs>
              <w:tab w:val="left" w:pos="2291"/>
              <w:tab w:val="left" w:leader="dot" w:pos="9049"/>
            </w:tabs>
            <w:spacing w:before="176" w:after="240" w:line="240" w:lineRule="auto"/>
            <w:ind w:left="2291" w:right="0" w:hanging="801"/>
            <w:jc w:val="left"/>
          </w:pPr>
          <w:r>
            <w:fldChar w:fldCharType="begin"/>
          </w:r>
          <w:r>
            <w:instrText xml:space="preserve"> HYPERLINK \l "_TOC_250003" </w:instrText>
          </w:r>
          <w:r>
            <w:fldChar w:fldCharType="separate"/>
          </w:r>
          <w:r>
            <w:rPr>
              <w:spacing w:val="20"/>
            </w:rPr>
            <w:t>performance</w:t>
          </w:r>
          <w:r>
            <w:rPr>
              <w:spacing w:val="28"/>
            </w:rPr>
            <w:t xml:space="preserve">  </w:t>
          </w:r>
          <w:r>
            <w:t>s</w:t>
          </w:r>
          <w:r>
            <w:rPr>
              <w:spacing w:val="-22"/>
            </w:rPr>
            <w:t xml:space="preserve"> </w:t>
          </w:r>
          <w:r>
            <w:rPr>
              <w:spacing w:val="17"/>
            </w:rPr>
            <w:t>tandards</w:t>
          </w:r>
          <w:r>
            <w:tab/>
          </w:r>
          <w:r>
            <w:rPr>
              <w:spacing w:val="6"/>
            </w:rPr>
            <w:t>60</w:t>
          </w:r>
          <w:r>
            <w:rPr>
              <w:spacing w:val="6"/>
            </w:rPr>
            <w:fldChar w:fldCharType="end"/>
          </w:r>
        </w:p>
        <w:p w14:paraId="53CCD8D1">
          <w:pPr>
            <w:pStyle w:val="9"/>
            <w:tabs>
              <w:tab w:val="right" w:leader="dot" w:pos="9297"/>
            </w:tabs>
            <w:spacing w:before="70"/>
            <w:ind w:left="1490" w:firstLine="0"/>
          </w:pPr>
          <w:r>
            <w:fldChar w:fldCharType="begin"/>
          </w:r>
          <w:r>
            <w:instrText xml:space="preserve"> HYPERLINK \l "_TOC_250002" </w:instrText>
          </w:r>
          <w:r>
            <w:fldChar w:fldCharType="separate"/>
          </w:r>
          <w:r>
            <w:t>5</w:t>
          </w:r>
          <w:r>
            <w:rPr>
              <w:spacing w:val="-23"/>
            </w:rPr>
            <w:t xml:space="preserve"> </w:t>
          </w:r>
          <w:r>
            <w:t>.</w:t>
          </w:r>
          <w:r>
            <w:rPr>
              <w:spacing w:val="-21"/>
            </w:rPr>
            <w:t xml:space="preserve"> </w:t>
          </w:r>
          <w:r>
            <w:t>2</w:t>
          </w:r>
          <w:r>
            <w:rPr>
              <w:spacing w:val="-23"/>
            </w:rPr>
            <w:t xml:space="preserve"> </w:t>
          </w:r>
          <w:r>
            <w:t>.</w:t>
          </w:r>
          <w:r>
            <w:rPr>
              <w:spacing w:val="-18"/>
            </w:rPr>
            <w:t xml:space="preserve"> </w:t>
          </w:r>
          <w:r>
            <w:t>3</w:t>
          </w:r>
          <w:r>
            <w:rPr>
              <w:spacing w:val="74"/>
              <w:w w:val="150"/>
            </w:rPr>
            <w:t xml:space="preserve"> </w:t>
          </w:r>
          <w:r>
            <w:t>l</w:t>
          </w:r>
          <w:r>
            <w:rPr>
              <w:spacing w:val="-22"/>
            </w:rPr>
            <w:t xml:space="preserve"> </w:t>
          </w:r>
          <w:r>
            <w:t>e</w:t>
          </w:r>
          <w:r>
            <w:rPr>
              <w:spacing w:val="-24"/>
            </w:rPr>
            <w:t xml:space="preserve"> </w:t>
          </w:r>
          <w:r>
            <w:t>g</w:t>
          </w:r>
          <w:r>
            <w:rPr>
              <w:spacing w:val="-23"/>
            </w:rPr>
            <w:t xml:space="preserve"> </w:t>
          </w:r>
          <w:r>
            <w:t>a</w:t>
          </w:r>
          <w:r>
            <w:rPr>
              <w:spacing w:val="-22"/>
            </w:rPr>
            <w:t xml:space="preserve"> </w:t>
          </w:r>
          <w:r>
            <w:t>l</w:t>
          </w:r>
          <w:r>
            <w:rPr>
              <w:spacing w:val="79"/>
              <w:w w:val="150"/>
            </w:rPr>
            <w:t xml:space="preserve"> </w:t>
          </w:r>
          <w:r>
            <w:t>i</w:t>
          </w:r>
          <w:r>
            <w:rPr>
              <w:spacing w:val="-20"/>
            </w:rPr>
            <w:t xml:space="preserve"> </w:t>
          </w:r>
          <w:r>
            <w:t>s</w:t>
          </w:r>
          <w:r>
            <w:rPr>
              <w:spacing w:val="-23"/>
            </w:rPr>
            <w:t xml:space="preserve"> </w:t>
          </w:r>
          <w:r>
            <w:t>s</w:t>
          </w:r>
          <w:r>
            <w:rPr>
              <w:spacing w:val="-25"/>
            </w:rPr>
            <w:t xml:space="preserve"> </w:t>
          </w:r>
          <w:r>
            <w:t>u</w:t>
          </w:r>
          <w:r>
            <w:rPr>
              <w:spacing w:val="-20"/>
            </w:rPr>
            <w:t xml:space="preserve"> </w:t>
          </w:r>
          <w:r>
            <w:t>e</w:t>
          </w:r>
          <w:r>
            <w:rPr>
              <w:spacing w:val="-22"/>
            </w:rPr>
            <w:t xml:space="preserve"> </w:t>
          </w:r>
          <w:r>
            <w:t>s</w:t>
          </w:r>
          <w:r>
            <w:rPr>
              <w:spacing w:val="74"/>
              <w:w w:val="150"/>
            </w:rPr>
            <w:t xml:space="preserve"> </w:t>
          </w:r>
          <w:r>
            <w:t>a</w:t>
          </w:r>
          <w:r>
            <w:rPr>
              <w:spacing w:val="-22"/>
            </w:rPr>
            <w:t xml:space="preserve"> </w:t>
          </w:r>
          <w:r>
            <w:t>n</w:t>
          </w:r>
          <w:r>
            <w:rPr>
              <w:spacing w:val="-23"/>
            </w:rPr>
            <w:t xml:space="preserve"> </w:t>
          </w:r>
          <w:r>
            <w:t>d</w:t>
          </w:r>
          <w:r>
            <w:rPr>
              <w:spacing w:val="79"/>
              <w:w w:val="150"/>
            </w:rPr>
            <w:t xml:space="preserve"> </w:t>
          </w:r>
          <w:r>
            <w:t>p</w:t>
          </w:r>
          <w:r>
            <w:rPr>
              <w:spacing w:val="-23"/>
            </w:rPr>
            <w:t xml:space="preserve"> </w:t>
          </w:r>
          <w:r>
            <w:t>l</w:t>
          </w:r>
          <w:r>
            <w:rPr>
              <w:spacing w:val="-20"/>
            </w:rPr>
            <w:t xml:space="preserve"> </w:t>
          </w:r>
          <w:r>
            <w:t>a</w:t>
          </w:r>
          <w:r>
            <w:rPr>
              <w:spacing w:val="-24"/>
            </w:rPr>
            <w:t xml:space="preserve"> </w:t>
          </w:r>
          <w:r>
            <w:t>n</w:t>
          </w:r>
          <w:r>
            <w:rPr>
              <w:spacing w:val="-22"/>
            </w:rPr>
            <w:t xml:space="preserve"> </w:t>
          </w:r>
          <w:r>
            <w:t>n</w:t>
          </w:r>
          <w:r>
            <w:rPr>
              <w:spacing w:val="-21"/>
            </w:rPr>
            <w:t xml:space="preserve"> </w:t>
          </w:r>
          <w:r>
            <w:t>i</w:t>
          </w:r>
          <w:r>
            <w:rPr>
              <w:spacing w:val="-22"/>
            </w:rPr>
            <w:t xml:space="preserve"> </w:t>
          </w:r>
          <w:r>
            <w:t>n</w:t>
          </w:r>
          <w:r>
            <w:rPr>
              <w:spacing w:val="-23"/>
            </w:rPr>
            <w:t xml:space="preserve"> </w:t>
          </w:r>
          <w:r>
            <w:t>g</w:t>
          </w:r>
          <w:r>
            <w:rPr>
              <w:spacing w:val="77"/>
              <w:w w:val="150"/>
            </w:rPr>
            <w:t xml:space="preserve"> </w:t>
          </w:r>
          <w:r>
            <w:t>r</w:t>
          </w:r>
          <w:r>
            <w:rPr>
              <w:spacing w:val="-24"/>
            </w:rPr>
            <w:t xml:space="preserve"> </w:t>
          </w:r>
          <w:r>
            <w:t>e</w:t>
          </w:r>
          <w:r>
            <w:rPr>
              <w:spacing w:val="-19"/>
            </w:rPr>
            <w:t xml:space="preserve"> </w:t>
          </w:r>
          <w:r>
            <w:t>g</w:t>
          </w:r>
          <w:r>
            <w:rPr>
              <w:spacing w:val="-25"/>
            </w:rPr>
            <w:t xml:space="preserve"> </w:t>
          </w:r>
          <w:r>
            <w:t>u</w:t>
          </w:r>
          <w:r>
            <w:rPr>
              <w:spacing w:val="-23"/>
            </w:rPr>
            <w:t xml:space="preserve"> </w:t>
          </w:r>
          <w:r>
            <w:t>l</w:t>
          </w:r>
          <w:r>
            <w:rPr>
              <w:spacing w:val="-21"/>
            </w:rPr>
            <w:t xml:space="preserve"> </w:t>
          </w:r>
          <w:r>
            <w:t>a</w:t>
          </w:r>
          <w:r>
            <w:rPr>
              <w:spacing w:val="-22"/>
            </w:rPr>
            <w:t xml:space="preserve"> </w:t>
          </w:r>
          <w:r>
            <w:t>t</w:t>
          </w:r>
          <w:r>
            <w:rPr>
              <w:spacing w:val="-20"/>
            </w:rPr>
            <w:t xml:space="preserve"> </w:t>
          </w:r>
          <w:r>
            <w:t>i</w:t>
          </w:r>
          <w:r>
            <w:rPr>
              <w:spacing w:val="-25"/>
            </w:rPr>
            <w:t xml:space="preserve"> </w:t>
          </w:r>
          <w:r>
            <w:t>o</w:t>
          </w:r>
          <w:r>
            <w:rPr>
              <w:spacing w:val="-23"/>
            </w:rPr>
            <w:t xml:space="preserve"> </w:t>
          </w:r>
          <w:r>
            <w:t>n</w:t>
          </w:r>
          <w:r>
            <w:rPr>
              <w:spacing w:val="-23"/>
            </w:rPr>
            <w:t xml:space="preserve"> </w:t>
          </w:r>
          <w:r>
            <w:rPr>
              <w:spacing w:val="-10"/>
            </w:rPr>
            <w:t>s</w:t>
          </w:r>
          <w:r>
            <w:tab/>
          </w:r>
          <w:r>
            <w:rPr>
              <w:spacing w:val="-10"/>
            </w:rPr>
            <w:t xml:space="preserve">6 </w:t>
          </w:r>
          <w:r>
            <w:t>0</w:t>
          </w:r>
          <w:r>
            <w:fldChar w:fldCharType="end"/>
          </w:r>
        </w:p>
        <w:p w14:paraId="712BD1E0">
          <w:pPr>
            <w:pStyle w:val="9"/>
            <w:tabs>
              <w:tab w:val="right" w:leader="dot" w:pos="9299"/>
            </w:tabs>
            <w:spacing w:before="176"/>
            <w:ind w:left="1490" w:firstLine="0"/>
          </w:pPr>
          <w:r>
            <w:fldChar w:fldCharType="begin"/>
          </w:r>
          <w:r>
            <w:instrText xml:space="preserve"> HYPERLINK \l "_TOC_250001" </w:instrText>
          </w:r>
          <w:r>
            <w:fldChar w:fldCharType="separate"/>
          </w:r>
          <w:r>
            <w:t>5</w:t>
          </w:r>
          <w:r>
            <w:rPr>
              <w:spacing w:val="-21"/>
            </w:rPr>
            <w:t xml:space="preserve"> </w:t>
          </w:r>
          <w:r>
            <w:t>.</w:t>
          </w:r>
          <w:r>
            <w:rPr>
              <w:spacing w:val="-16"/>
            </w:rPr>
            <w:t xml:space="preserve"> </w:t>
          </w:r>
          <w:r>
            <w:t>2</w:t>
          </w:r>
          <w:r>
            <w:rPr>
              <w:spacing w:val="-22"/>
            </w:rPr>
            <w:t xml:space="preserve"> </w:t>
          </w:r>
          <w:r>
            <w:t>.</w:t>
          </w:r>
          <w:r>
            <w:rPr>
              <w:spacing w:val="-21"/>
            </w:rPr>
            <w:t xml:space="preserve"> </w:t>
          </w:r>
          <w:r>
            <w:t>4</w:t>
          </w:r>
          <w:r>
            <w:rPr>
              <w:spacing w:val="26"/>
            </w:rPr>
            <w:t xml:space="preserve">  </w:t>
          </w:r>
          <w:r>
            <w:t>B</w:t>
          </w:r>
          <w:r>
            <w:rPr>
              <w:spacing w:val="-20"/>
            </w:rPr>
            <w:t xml:space="preserve"> </w:t>
          </w:r>
          <w:r>
            <w:t>e</w:t>
          </w:r>
          <w:r>
            <w:rPr>
              <w:spacing w:val="-17"/>
            </w:rPr>
            <w:t xml:space="preserve"> </w:t>
          </w:r>
          <w:r>
            <w:t>h</w:t>
          </w:r>
          <w:r>
            <w:rPr>
              <w:spacing w:val="-23"/>
            </w:rPr>
            <w:t xml:space="preserve"> </w:t>
          </w:r>
          <w:r>
            <w:t>a</w:t>
          </w:r>
          <w:r>
            <w:rPr>
              <w:spacing w:val="-18"/>
            </w:rPr>
            <w:t xml:space="preserve"> </w:t>
          </w:r>
          <w:r>
            <w:t>v</w:t>
          </w:r>
          <w:r>
            <w:rPr>
              <w:spacing w:val="-23"/>
            </w:rPr>
            <w:t xml:space="preserve"> </w:t>
          </w:r>
          <w:r>
            <w:t>i</w:t>
          </w:r>
          <w:r>
            <w:rPr>
              <w:spacing w:val="-18"/>
            </w:rPr>
            <w:t xml:space="preserve"> </w:t>
          </w:r>
          <w:r>
            <w:t>o</w:t>
          </w:r>
          <w:r>
            <w:rPr>
              <w:spacing w:val="-20"/>
            </w:rPr>
            <w:t xml:space="preserve"> </w:t>
          </w:r>
          <w:r>
            <w:t>u</w:t>
          </w:r>
          <w:r>
            <w:rPr>
              <w:spacing w:val="-21"/>
            </w:rPr>
            <w:t xml:space="preserve"> </w:t>
          </w:r>
          <w:r>
            <w:t>r</w:t>
          </w:r>
          <w:r>
            <w:rPr>
              <w:spacing w:val="-21"/>
            </w:rPr>
            <w:t xml:space="preserve"> </w:t>
          </w:r>
          <w:r>
            <w:t>a</w:t>
          </w:r>
          <w:r>
            <w:rPr>
              <w:spacing w:val="-18"/>
            </w:rPr>
            <w:t xml:space="preserve"> </w:t>
          </w:r>
          <w:r>
            <w:t>l</w:t>
          </w:r>
          <w:r>
            <w:rPr>
              <w:spacing w:val="27"/>
            </w:rPr>
            <w:t xml:space="preserve">  </w:t>
          </w:r>
          <w:r>
            <w:t>p</w:t>
          </w:r>
          <w:r>
            <w:rPr>
              <w:spacing w:val="-23"/>
            </w:rPr>
            <w:t xml:space="preserve"> </w:t>
          </w:r>
          <w:r>
            <w:t>a</w:t>
          </w:r>
          <w:r>
            <w:rPr>
              <w:spacing w:val="-18"/>
            </w:rPr>
            <w:t xml:space="preserve"> </w:t>
          </w:r>
          <w:r>
            <w:t>t</w:t>
          </w:r>
          <w:r>
            <w:rPr>
              <w:spacing w:val="-18"/>
            </w:rPr>
            <w:t xml:space="preserve"> </w:t>
          </w:r>
          <w:r>
            <w:t>t</w:t>
          </w:r>
          <w:r>
            <w:rPr>
              <w:spacing w:val="-24"/>
            </w:rPr>
            <w:t xml:space="preserve"> </w:t>
          </w:r>
          <w:r>
            <w:t>e</w:t>
          </w:r>
          <w:r>
            <w:rPr>
              <w:spacing w:val="-17"/>
            </w:rPr>
            <w:t xml:space="preserve"> </w:t>
          </w:r>
          <w:r>
            <w:t>r</w:t>
          </w:r>
          <w:r>
            <w:rPr>
              <w:spacing w:val="-21"/>
            </w:rPr>
            <w:t xml:space="preserve"> </w:t>
          </w:r>
          <w:r>
            <w:t>n</w:t>
          </w:r>
          <w:r>
            <w:rPr>
              <w:spacing w:val="-20"/>
            </w:rPr>
            <w:t xml:space="preserve"> </w:t>
          </w:r>
          <w:r>
            <w:t>s</w:t>
          </w:r>
          <w:r>
            <w:rPr>
              <w:spacing w:val="26"/>
            </w:rPr>
            <w:t xml:space="preserve">  </w:t>
          </w:r>
          <w:r>
            <w:t>a</w:t>
          </w:r>
          <w:r>
            <w:rPr>
              <w:spacing w:val="-18"/>
            </w:rPr>
            <w:t xml:space="preserve"> </w:t>
          </w:r>
          <w:r>
            <w:t>n</w:t>
          </w:r>
          <w:r>
            <w:rPr>
              <w:spacing w:val="-20"/>
            </w:rPr>
            <w:t xml:space="preserve"> </w:t>
          </w:r>
          <w:r>
            <w:t>d</w:t>
          </w:r>
          <w:r>
            <w:rPr>
              <w:spacing w:val="26"/>
            </w:rPr>
            <w:t xml:space="preserve">  </w:t>
          </w:r>
          <w:r>
            <w:t>c</w:t>
          </w:r>
          <w:r>
            <w:rPr>
              <w:spacing w:val="-17"/>
            </w:rPr>
            <w:t xml:space="preserve"> </w:t>
          </w:r>
          <w:r>
            <w:t>o</w:t>
          </w:r>
          <w:r>
            <w:rPr>
              <w:spacing w:val="-21"/>
            </w:rPr>
            <w:t xml:space="preserve"> </w:t>
          </w:r>
          <w:r>
            <w:t>n</w:t>
          </w:r>
          <w:r>
            <w:rPr>
              <w:spacing w:val="-25"/>
            </w:rPr>
            <w:t xml:space="preserve"> </w:t>
          </w:r>
          <w:r>
            <w:t>s</w:t>
          </w:r>
          <w:r>
            <w:rPr>
              <w:spacing w:val="-18"/>
            </w:rPr>
            <w:t xml:space="preserve"> </w:t>
          </w:r>
          <w:r>
            <w:t>i</w:t>
          </w:r>
          <w:r>
            <w:rPr>
              <w:spacing w:val="-21"/>
            </w:rPr>
            <w:t xml:space="preserve"> </w:t>
          </w:r>
          <w:r>
            <w:t>d</w:t>
          </w:r>
          <w:r>
            <w:rPr>
              <w:spacing w:val="-16"/>
            </w:rPr>
            <w:t xml:space="preserve"> </w:t>
          </w:r>
          <w:r>
            <w:t>e</w:t>
          </w:r>
          <w:r>
            <w:rPr>
              <w:spacing w:val="-21"/>
            </w:rPr>
            <w:t xml:space="preserve"> </w:t>
          </w:r>
          <w:r>
            <w:t>r</w:t>
          </w:r>
          <w:r>
            <w:rPr>
              <w:spacing w:val="-21"/>
            </w:rPr>
            <w:t xml:space="preserve"> </w:t>
          </w:r>
          <w:r>
            <w:t>a</w:t>
          </w:r>
          <w:r>
            <w:rPr>
              <w:spacing w:val="-19"/>
            </w:rPr>
            <w:t xml:space="preserve"> </w:t>
          </w:r>
          <w:r>
            <w:t>t</w:t>
          </w:r>
          <w:r>
            <w:rPr>
              <w:spacing w:val="-19"/>
            </w:rPr>
            <w:t xml:space="preserve"> </w:t>
          </w:r>
          <w:r>
            <w:t>i</w:t>
          </w:r>
          <w:r>
            <w:rPr>
              <w:spacing w:val="-22"/>
            </w:rPr>
            <w:t xml:space="preserve"> </w:t>
          </w:r>
          <w:r>
            <w:t>o</w:t>
          </w:r>
          <w:r>
            <w:rPr>
              <w:spacing w:val="-21"/>
            </w:rPr>
            <w:t xml:space="preserve"> </w:t>
          </w:r>
          <w:r>
            <w:t>n</w:t>
          </w:r>
          <w:r>
            <w:rPr>
              <w:spacing w:val="-17"/>
            </w:rPr>
            <w:t xml:space="preserve"> </w:t>
          </w:r>
          <w:r>
            <w:rPr>
              <w:spacing w:val="-10"/>
            </w:rPr>
            <w:t>s</w:t>
          </w:r>
          <w:r>
            <w:tab/>
          </w:r>
          <w:r>
            <w:rPr>
              <w:spacing w:val="-10"/>
            </w:rPr>
            <w:t xml:space="preserve">6 </w:t>
          </w:r>
          <w:r>
            <w:t>1</w:t>
          </w:r>
          <w:r>
            <w:fldChar w:fldCharType="end"/>
          </w:r>
        </w:p>
        <w:p w14:paraId="4D1A5F38">
          <w:pPr>
            <w:pStyle w:val="9"/>
            <w:numPr>
              <w:ilvl w:val="1"/>
              <w:numId w:val="6"/>
            </w:numPr>
            <w:tabs>
              <w:tab w:val="left" w:pos="2224"/>
              <w:tab w:val="right" w:leader="dot" w:pos="9297"/>
            </w:tabs>
            <w:spacing w:before="179" w:after="0" w:line="240" w:lineRule="auto"/>
            <w:ind w:left="2224" w:right="0" w:hanging="734"/>
            <w:jc w:val="left"/>
          </w:pPr>
          <w:r>
            <w:fldChar w:fldCharType="begin"/>
          </w:r>
          <w:r>
            <w:instrText xml:space="preserve"> HYPERLINK \l "_TOC_250000" </w:instrText>
          </w:r>
          <w:r>
            <w:fldChar w:fldCharType="separate"/>
          </w:r>
          <w:r>
            <w:t>C</w:t>
          </w:r>
          <w:r>
            <w:rPr>
              <w:spacing w:val="-21"/>
            </w:rPr>
            <w:t xml:space="preserve"> </w:t>
          </w:r>
          <w:r>
            <w:t>o</w:t>
          </w:r>
          <w:r>
            <w:rPr>
              <w:spacing w:val="-25"/>
            </w:rPr>
            <w:t xml:space="preserve"> </w:t>
          </w:r>
          <w:r>
            <w:rPr>
              <w:spacing w:val="13"/>
            </w:rPr>
            <w:t>nc</w:t>
          </w:r>
          <w:r>
            <w:rPr>
              <w:spacing w:val="-23"/>
            </w:rPr>
            <w:t xml:space="preserve"> </w:t>
          </w:r>
          <w:r>
            <w:t>l</w:t>
          </w:r>
          <w:r>
            <w:rPr>
              <w:spacing w:val="-24"/>
            </w:rPr>
            <w:t xml:space="preserve"> </w:t>
          </w:r>
          <w:r>
            <w:t>u</w:t>
          </w:r>
          <w:r>
            <w:rPr>
              <w:spacing w:val="-24"/>
            </w:rPr>
            <w:t xml:space="preserve"> </w:t>
          </w:r>
          <w:r>
            <w:t>s</w:t>
          </w:r>
          <w:r>
            <w:rPr>
              <w:spacing w:val="-27"/>
            </w:rPr>
            <w:t xml:space="preserve"> </w:t>
          </w:r>
          <w:r>
            <w:t>i</w:t>
          </w:r>
          <w:r>
            <w:rPr>
              <w:spacing w:val="-24"/>
            </w:rPr>
            <w:t xml:space="preserve"> </w:t>
          </w:r>
          <w:r>
            <w:t>o</w:t>
          </w:r>
          <w:r>
            <w:rPr>
              <w:spacing w:val="-24"/>
            </w:rPr>
            <w:t xml:space="preserve"> </w:t>
          </w:r>
          <w:r>
            <w:t>n</w:t>
          </w:r>
          <w:r>
            <w:rPr>
              <w:spacing w:val="75"/>
              <w:w w:val="150"/>
            </w:rPr>
            <w:t xml:space="preserve"> </w:t>
          </w:r>
          <w:r>
            <w:t>a</w:t>
          </w:r>
          <w:r>
            <w:rPr>
              <w:spacing w:val="-21"/>
            </w:rPr>
            <w:t xml:space="preserve"> </w:t>
          </w:r>
          <w:r>
            <w:t>n</w:t>
          </w:r>
          <w:r>
            <w:rPr>
              <w:spacing w:val="-24"/>
            </w:rPr>
            <w:t xml:space="preserve"> </w:t>
          </w:r>
          <w:r>
            <w:t>d</w:t>
          </w:r>
          <w:r>
            <w:rPr>
              <w:spacing w:val="74"/>
              <w:w w:val="150"/>
            </w:rPr>
            <w:t xml:space="preserve"> </w:t>
          </w:r>
          <w:r>
            <w:rPr>
              <w:spacing w:val="13"/>
            </w:rPr>
            <w:t>re</w:t>
          </w:r>
          <w:r>
            <w:rPr>
              <w:spacing w:val="-25"/>
            </w:rPr>
            <w:t xml:space="preserve"> </w:t>
          </w:r>
          <w:r>
            <w:t>c</w:t>
          </w:r>
          <w:r>
            <w:rPr>
              <w:spacing w:val="-23"/>
            </w:rPr>
            <w:t xml:space="preserve"> </w:t>
          </w:r>
          <w:r>
            <w:t>o</w:t>
          </w:r>
          <w:r>
            <w:rPr>
              <w:spacing w:val="-22"/>
            </w:rPr>
            <w:t xml:space="preserve"> </w:t>
          </w:r>
          <w:r>
            <w:t>m</w:t>
          </w:r>
          <w:r>
            <w:rPr>
              <w:spacing w:val="-24"/>
            </w:rPr>
            <w:t xml:space="preserve"> </w:t>
          </w:r>
          <w:r>
            <w:rPr>
              <w:spacing w:val="13"/>
            </w:rPr>
            <w:t>me</w:t>
          </w:r>
          <w:r>
            <w:rPr>
              <w:spacing w:val="-23"/>
            </w:rPr>
            <w:t xml:space="preserve"> </w:t>
          </w:r>
          <w:r>
            <w:t>n</w:t>
          </w:r>
          <w:r>
            <w:rPr>
              <w:spacing w:val="-25"/>
            </w:rPr>
            <w:t xml:space="preserve"> </w:t>
          </w:r>
          <w:r>
            <w:t>d</w:t>
          </w:r>
          <w:r>
            <w:rPr>
              <w:spacing w:val="-22"/>
            </w:rPr>
            <w:t xml:space="preserve"> </w:t>
          </w:r>
          <w:r>
            <w:t>a</w:t>
          </w:r>
          <w:r>
            <w:rPr>
              <w:spacing w:val="-27"/>
            </w:rPr>
            <w:t xml:space="preserve"> </w:t>
          </w:r>
          <w:r>
            <w:t>t</w:t>
          </w:r>
          <w:r>
            <w:rPr>
              <w:spacing w:val="-21"/>
            </w:rPr>
            <w:t xml:space="preserve"> </w:t>
          </w:r>
          <w:r>
            <w:rPr>
              <w:spacing w:val="13"/>
            </w:rPr>
            <w:t>io</w:t>
          </w:r>
          <w:r>
            <w:rPr>
              <w:spacing w:val="-22"/>
            </w:rPr>
            <w:t xml:space="preserve"> </w:t>
          </w:r>
          <w:r>
            <w:t>n</w:t>
          </w:r>
          <w:r>
            <w:rPr>
              <w:spacing w:val="-24"/>
            </w:rPr>
            <w:t xml:space="preserve"> </w:t>
          </w:r>
          <w:r>
            <w:t>s</w:t>
          </w:r>
          <w:r>
            <w:rPr>
              <w:spacing w:val="4"/>
            </w:rPr>
            <w:t xml:space="preserve"> </w:t>
          </w:r>
          <w:r>
            <w:rPr>
              <w:spacing w:val="-10"/>
            </w:rPr>
            <w:t>6</w:t>
          </w:r>
          <w:r>
            <w:tab/>
          </w:r>
          <w:r>
            <w:rPr>
              <w:spacing w:val="-10"/>
            </w:rPr>
            <w:t>1</w:t>
          </w:r>
          <w:r>
            <w:rPr>
              <w:spacing w:val="-10"/>
            </w:rPr>
            <w:fldChar w:fldCharType="end"/>
          </w:r>
        </w:p>
        <w:p w14:paraId="2E8FB098">
          <w:pPr>
            <w:pStyle w:val="9"/>
            <w:numPr>
              <w:ilvl w:val="1"/>
              <w:numId w:val="6"/>
            </w:numPr>
            <w:tabs>
              <w:tab w:val="left" w:pos="2224"/>
              <w:tab w:val="right" w:leader="dot" w:pos="9292"/>
            </w:tabs>
            <w:spacing w:before="174" w:after="0" w:line="240" w:lineRule="auto"/>
            <w:ind w:left="2224" w:right="0" w:hanging="734"/>
            <w:jc w:val="left"/>
          </w:pPr>
          <w:r>
            <w:rPr>
              <w:spacing w:val="8"/>
            </w:rPr>
            <w:t>References</w:t>
          </w:r>
          <w:r>
            <w:tab/>
          </w:r>
          <w:r>
            <w:rPr>
              <w:spacing w:val="-5"/>
            </w:rPr>
            <w:t>63</w:t>
          </w:r>
        </w:p>
        <w:p w14:paraId="797C4178">
          <w:pPr>
            <w:pStyle w:val="9"/>
            <w:numPr>
              <w:ilvl w:val="1"/>
              <w:numId w:val="6"/>
            </w:numPr>
            <w:tabs>
              <w:tab w:val="left" w:pos="2224"/>
              <w:tab w:val="right" w:leader="dot" w:pos="9297"/>
            </w:tabs>
            <w:spacing w:before="179" w:after="0" w:line="240" w:lineRule="auto"/>
            <w:ind w:left="2224" w:right="0" w:hanging="734"/>
            <w:jc w:val="left"/>
          </w:pPr>
          <w:r>
            <w:rPr>
              <w:spacing w:val="-2"/>
            </w:rPr>
            <w:t>Appendices</w:t>
          </w:r>
          <w:r>
            <w:tab/>
          </w:r>
          <w:r>
            <w:rPr>
              <w:spacing w:val="-5"/>
            </w:rPr>
            <w:t>65</w:t>
          </w:r>
        </w:p>
      </w:sdtContent>
    </w:sdt>
    <w:p w14:paraId="29A5E2B2">
      <w:pPr>
        <w:pStyle w:val="9"/>
        <w:spacing w:after="0" w:line="240" w:lineRule="auto"/>
        <w:jc w:val="left"/>
        <w:sectPr>
          <w:type w:val="continuous"/>
          <w:pgSz w:w="12240" w:h="15840"/>
          <w:pgMar w:top="1279" w:right="1080" w:bottom="669" w:left="720" w:header="0" w:footer="697" w:gutter="0"/>
          <w:cols w:space="720" w:num="1"/>
        </w:sectPr>
      </w:pPr>
    </w:p>
    <w:p w14:paraId="1FFBF350">
      <w:pPr>
        <w:spacing w:before="77"/>
        <w:ind w:left="3921" w:right="3572" w:firstLine="0"/>
        <w:jc w:val="center"/>
        <w:rPr>
          <w:b/>
          <w:sz w:val="22"/>
        </w:rPr>
      </w:pPr>
      <w:r>
        <w:rPr>
          <w:b/>
          <w:color w:val="3F3F3F"/>
          <w:sz w:val="22"/>
        </w:rPr>
        <w:t>LIST</w:t>
      </w:r>
      <w:r>
        <w:rPr>
          <w:b/>
          <w:color w:val="3F3F3F"/>
          <w:spacing w:val="11"/>
          <w:sz w:val="22"/>
        </w:rPr>
        <w:t xml:space="preserve"> </w:t>
      </w:r>
      <w:r>
        <w:rPr>
          <w:b/>
          <w:color w:val="3F3F3F"/>
          <w:sz w:val="22"/>
        </w:rPr>
        <w:t>OF</w:t>
      </w:r>
      <w:r>
        <w:rPr>
          <w:b/>
          <w:color w:val="3F3F3F"/>
          <w:spacing w:val="6"/>
          <w:sz w:val="22"/>
        </w:rPr>
        <w:t xml:space="preserve"> </w:t>
      </w:r>
      <w:r>
        <w:rPr>
          <w:b/>
          <w:color w:val="3F3F3F"/>
          <w:spacing w:val="-2"/>
          <w:sz w:val="22"/>
        </w:rPr>
        <w:t>TABLES</w:t>
      </w:r>
    </w:p>
    <w:p w14:paraId="6E0C96D1">
      <w:pPr>
        <w:tabs>
          <w:tab w:val="left" w:pos="2650"/>
          <w:tab w:val="left" w:pos="7552"/>
        </w:tabs>
        <w:spacing w:before="234"/>
        <w:ind w:left="279" w:right="0" w:firstLine="0"/>
        <w:jc w:val="center"/>
        <w:rPr>
          <w:b/>
          <w:sz w:val="22"/>
        </w:rPr>
      </w:pPr>
      <w:r>
        <w:rPr>
          <w:b/>
          <w:color w:val="3F3F3F"/>
          <w:spacing w:val="-2"/>
          <w:sz w:val="22"/>
        </w:rPr>
        <w:t>Table</w:t>
      </w:r>
      <w:r>
        <w:rPr>
          <w:b/>
          <w:color w:val="3F3F3F"/>
          <w:sz w:val="22"/>
        </w:rPr>
        <w:tab/>
      </w:r>
      <w:r>
        <w:rPr>
          <w:b/>
          <w:color w:val="3F3F3F"/>
          <w:spacing w:val="-2"/>
          <w:sz w:val="22"/>
        </w:rPr>
        <w:t>Title</w:t>
      </w:r>
      <w:r>
        <w:rPr>
          <w:b/>
          <w:color w:val="3F3F3F"/>
          <w:sz w:val="22"/>
        </w:rPr>
        <w:tab/>
      </w:r>
      <w:r>
        <w:rPr>
          <w:b/>
          <w:color w:val="3F3F3F"/>
          <w:spacing w:val="-4"/>
          <w:sz w:val="22"/>
        </w:rPr>
        <w:t>Page</w:t>
      </w:r>
    </w:p>
    <w:p w14:paraId="50964ED2">
      <w:pPr>
        <w:pStyle w:val="11"/>
        <w:numPr>
          <w:ilvl w:val="0"/>
          <w:numId w:val="8"/>
        </w:numPr>
        <w:tabs>
          <w:tab w:val="left" w:pos="2111"/>
          <w:tab w:val="left" w:leader="dot" w:pos="9042"/>
        </w:tabs>
        <w:spacing w:before="229" w:after="0" w:line="240" w:lineRule="auto"/>
        <w:ind w:left="2111" w:right="0" w:hanging="621"/>
        <w:jc w:val="left"/>
        <w:rPr>
          <w:sz w:val="22"/>
        </w:rPr>
      </w:pPr>
      <w:r>
        <w:rPr>
          <w:sz w:val="22"/>
        </w:rPr>
        <w:t>Space</w:t>
      </w:r>
      <w:r>
        <w:rPr>
          <w:spacing w:val="14"/>
          <w:sz w:val="22"/>
        </w:rPr>
        <w:t xml:space="preserve"> </w:t>
      </w:r>
      <w:r>
        <w:rPr>
          <w:sz w:val="22"/>
        </w:rPr>
        <w:t>Allocation</w:t>
      </w:r>
      <w:r>
        <w:rPr>
          <w:spacing w:val="9"/>
          <w:sz w:val="22"/>
        </w:rPr>
        <w:t xml:space="preserve"> </w:t>
      </w:r>
      <w:r>
        <w:rPr>
          <w:sz w:val="22"/>
        </w:rPr>
        <w:t>for</w:t>
      </w:r>
      <w:r>
        <w:rPr>
          <w:spacing w:val="12"/>
          <w:sz w:val="22"/>
        </w:rPr>
        <w:t xml:space="preserve"> </w:t>
      </w:r>
      <w:r>
        <w:rPr>
          <w:sz w:val="22"/>
        </w:rPr>
        <w:t>One</w:t>
      </w:r>
      <w:r>
        <w:rPr>
          <w:spacing w:val="12"/>
          <w:sz w:val="22"/>
        </w:rPr>
        <w:t xml:space="preserve"> </w:t>
      </w:r>
      <w:r>
        <w:rPr>
          <w:sz w:val="22"/>
        </w:rPr>
        <w:t>Bedroom</w:t>
      </w:r>
      <w:r>
        <w:rPr>
          <w:spacing w:val="12"/>
          <w:sz w:val="22"/>
        </w:rPr>
        <w:t xml:space="preserve"> </w:t>
      </w:r>
      <w:r>
        <w:rPr>
          <w:sz w:val="22"/>
        </w:rPr>
        <w:t>Semi-detached</w:t>
      </w:r>
      <w:r>
        <w:rPr>
          <w:spacing w:val="14"/>
          <w:sz w:val="22"/>
        </w:rPr>
        <w:t xml:space="preserve"> </w:t>
      </w:r>
      <w:r>
        <w:rPr>
          <w:sz w:val="22"/>
        </w:rPr>
        <w:t>block</w:t>
      </w:r>
      <w:r>
        <w:rPr>
          <w:spacing w:val="14"/>
          <w:sz w:val="22"/>
        </w:rPr>
        <w:t xml:space="preserve"> </w:t>
      </w:r>
      <w:r>
        <w:rPr>
          <w:sz w:val="22"/>
        </w:rPr>
        <w:t>of</w:t>
      </w:r>
      <w:r>
        <w:rPr>
          <w:spacing w:val="12"/>
          <w:sz w:val="22"/>
        </w:rPr>
        <w:t xml:space="preserve"> </w:t>
      </w:r>
      <w:r>
        <w:rPr>
          <w:spacing w:val="-4"/>
          <w:sz w:val="22"/>
        </w:rPr>
        <w:t>flat</w:t>
      </w:r>
      <w:r>
        <w:rPr>
          <w:sz w:val="22"/>
        </w:rPr>
        <w:tab/>
      </w:r>
      <w:r>
        <w:rPr>
          <w:spacing w:val="-5"/>
          <w:sz w:val="22"/>
        </w:rPr>
        <w:t>52</w:t>
      </w:r>
    </w:p>
    <w:p w14:paraId="0D14D2C1">
      <w:pPr>
        <w:pStyle w:val="7"/>
        <w:rPr>
          <w:sz w:val="22"/>
        </w:rPr>
      </w:pPr>
    </w:p>
    <w:p w14:paraId="30B81131">
      <w:pPr>
        <w:pStyle w:val="7"/>
        <w:spacing w:before="100"/>
        <w:rPr>
          <w:sz w:val="22"/>
        </w:rPr>
      </w:pPr>
    </w:p>
    <w:p w14:paraId="5248EF3A">
      <w:pPr>
        <w:pStyle w:val="11"/>
        <w:numPr>
          <w:ilvl w:val="0"/>
          <w:numId w:val="8"/>
        </w:numPr>
        <w:tabs>
          <w:tab w:val="left" w:pos="2055"/>
          <w:tab w:val="left" w:leader="dot" w:pos="9001"/>
        </w:tabs>
        <w:spacing w:before="1" w:after="0" w:line="240" w:lineRule="auto"/>
        <w:ind w:left="2055" w:right="0" w:hanging="565"/>
        <w:jc w:val="left"/>
        <w:rPr>
          <w:sz w:val="22"/>
        </w:rPr>
      </w:pPr>
      <w:r>
        <w:rPr>
          <w:sz w:val="22"/>
        </w:rPr>
        <w:t>Space</w:t>
      </w:r>
      <w:r>
        <w:rPr>
          <w:spacing w:val="8"/>
          <w:sz w:val="22"/>
        </w:rPr>
        <w:t xml:space="preserve"> </w:t>
      </w:r>
      <w:r>
        <w:rPr>
          <w:sz w:val="22"/>
        </w:rPr>
        <w:t>allocation</w:t>
      </w:r>
      <w:r>
        <w:rPr>
          <w:spacing w:val="9"/>
          <w:sz w:val="22"/>
        </w:rPr>
        <w:t xml:space="preserve"> </w:t>
      </w:r>
      <w:r>
        <w:rPr>
          <w:sz w:val="22"/>
        </w:rPr>
        <w:t>for</w:t>
      </w:r>
      <w:r>
        <w:rPr>
          <w:spacing w:val="17"/>
          <w:sz w:val="22"/>
        </w:rPr>
        <w:t xml:space="preserve"> </w:t>
      </w:r>
      <w:r>
        <w:rPr>
          <w:sz w:val="22"/>
        </w:rPr>
        <w:t>Two</w:t>
      </w:r>
      <w:r>
        <w:rPr>
          <w:spacing w:val="11"/>
          <w:sz w:val="22"/>
        </w:rPr>
        <w:t xml:space="preserve"> </w:t>
      </w:r>
      <w:r>
        <w:rPr>
          <w:sz w:val="22"/>
        </w:rPr>
        <w:t>bedroom</w:t>
      </w:r>
      <w:r>
        <w:rPr>
          <w:spacing w:val="11"/>
          <w:sz w:val="22"/>
        </w:rPr>
        <w:t xml:space="preserve"> </w:t>
      </w:r>
      <w:r>
        <w:rPr>
          <w:spacing w:val="-2"/>
          <w:sz w:val="22"/>
        </w:rPr>
        <w:t>bungalow</w:t>
      </w:r>
      <w:r>
        <w:rPr>
          <w:sz w:val="22"/>
        </w:rPr>
        <w:tab/>
      </w:r>
      <w:r>
        <w:rPr>
          <w:spacing w:val="-5"/>
          <w:sz w:val="22"/>
        </w:rPr>
        <w:t>52</w:t>
      </w:r>
    </w:p>
    <w:p w14:paraId="68679C8A">
      <w:pPr>
        <w:pStyle w:val="7"/>
        <w:rPr>
          <w:sz w:val="22"/>
        </w:rPr>
      </w:pPr>
    </w:p>
    <w:p w14:paraId="50C5A414">
      <w:pPr>
        <w:pStyle w:val="7"/>
        <w:spacing w:before="102"/>
        <w:rPr>
          <w:sz w:val="22"/>
        </w:rPr>
      </w:pPr>
    </w:p>
    <w:p w14:paraId="182B374D">
      <w:pPr>
        <w:pStyle w:val="11"/>
        <w:numPr>
          <w:ilvl w:val="0"/>
          <w:numId w:val="8"/>
        </w:numPr>
        <w:tabs>
          <w:tab w:val="left" w:pos="2111"/>
          <w:tab w:val="left" w:leader="dot" w:pos="9039"/>
        </w:tabs>
        <w:spacing w:before="0" w:after="0" w:line="240" w:lineRule="auto"/>
        <w:ind w:left="2111" w:right="0" w:hanging="621"/>
        <w:jc w:val="left"/>
        <w:rPr>
          <w:sz w:val="22"/>
        </w:rPr>
      </w:pPr>
      <w:r>
        <w:rPr>
          <w:sz w:val="22"/>
        </w:rPr>
        <w:t>Space</w:t>
      </w:r>
      <w:r>
        <w:rPr>
          <w:spacing w:val="10"/>
          <w:sz w:val="22"/>
        </w:rPr>
        <w:t xml:space="preserve"> </w:t>
      </w:r>
      <w:r>
        <w:rPr>
          <w:sz w:val="22"/>
        </w:rPr>
        <w:t>allocation</w:t>
      </w:r>
      <w:r>
        <w:rPr>
          <w:spacing w:val="11"/>
          <w:sz w:val="22"/>
        </w:rPr>
        <w:t xml:space="preserve"> </w:t>
      </w:r>
      <w:r>
        <w:rPr>
          <w:sz w:val="22"/>
        </w:rPr>
        <w:t>for</w:t>
      </w:r>
      <w:r>
        <w:rPr>
          <w:spacing w:val="12"/>
          <w:sz w:val="22"/>
        </w:rPr>
        <w:t xml:space="preserve"> </w:t>
      </w:r>
      <w:r>
        <w:rPr>
          <w:sz w:val="22"/>
        </w:rPr>
        <w:t>3</w:t>
      </w:r>
      <w:r>
        <w:rPr>
          <w:spacing w:val="11"/>
          <w:sz w:val="22"/>
        </w:rPr>
        <w:t xml:space="preserve"> </w:t>
      </w:r>
      <w:r>
        <w:rPr>
          <w:sz w:val="22"/>
        </w:rPr>
        <w:t>bedroom</w:t>
      </w:r>
      <w:r>
        <w:rPr>
          <w:spacing w:val="10"/>
          <w:sz w:val="22"/>
        </w:rPr>
        <w:t xml:space="preserve"> </w:t>
      </w:r>
      <w:r>
        <w:rPr>
          <w:spacing w:val="-2"/>
          <w:sz w:val="22"/>
        </w:rPr>
        <w:t>bungalow</w:t>
      </w:r>
      <w:r>
        <w:rPr>
          <w:sz w:val="22"/>
        </w:rPr>
        <w:tab/>
      </w:r>
      <w:r>
        <w:rPr>
          <w:spacing w:val="-5"/>
          <w:sz w:val="22"/>
        </w:rPr>
        <w:t>53</w:t>
      </w:r>
    </w:p>
    <w:p w14:paraId="2807409C">
      <w:pPr>
        <w:pStyle w:val="11"/>
        <w:spacing w:after="0" w:line="240" w:lineRule="auto"/>
        <w:jc w:val="left"/>
        <w:rPr>
          <w:sz w:val="22"/>
        </w:rPr>
        <w:sectPr>
          <w:footerReference r:id="rId9" w:type="default"/>
          <w:pgSz w:w="12240" w:h="15840"/>
          <w:pgMar w:top="1280" w:right="1080" w:bottom="880" w:left="720" w:header="0" w:footer="697" w:gutter="0"/>
          <w:pgNumType w:start="9"/>
          <w:cols w:space="720" w:num="1"/>
        </w:sectPr>
      </w:pPr>
    </w:p>
    <w:p w14:paraId="1BB5D5C6">
      <w:pPr>
        <w:spacing w:before="77"/>
        <w:ind w:left="3921" w:right="3579" w:firstLine="0"/>
        <w:jc w:val="center"/>
        <w:rPr>
          <w:b/>
          <w:sz w:val="22"/>
        </w:rPr>
      </w:pPr>
      <w:r>
        <w:rPr>
          <w:b/>
          <w:sz w:val="22"/>
        </w:rPr>
        <w:t>LIST</w:t>
      </w:r>
      <w:r>
        <w:rPr>
          <w:b/>
          <w:spacing w:val="11"/>
          <w:sz w:val="22"/>
        </w:rPr>
        <w:t xml:space="preserve"> </w:t>
      </w:r>
      <w:r>
        <w:rPr>
          <w:b/>
          <w:sz w:val="22"/>
        </w:rPr>
        <w:t>OF</w:t>
      </w:r>
      <w:r>
        <w:rPr>
          <w:b/>
          <w:spacing w:val="9"/>
          <w:sz w:val="22"/>
        </w:rPr>
        <w:t xml:space="preserve"> </w:t>
      </w:r>
      <w:r>
        <w:rPr>
          <w:b/>
          <w:spacing w:val="-2"/>
          <w:sz w:val="22"/>
        </w:rPr>
        <w:t>PLATES</w:t>
      </w:r>
    </w:p>
    <w:p w14:paraId="5BC1A7AE">
      <w:pPr>
        <w:pStyle w:val="7"/>
        <w:spacing w:before="20"/>
        <w:rPr>
          <w:b/>
          <w:sz w:val="22"/>
        </w:rPr>
      </w:pPr>
    </w:p>
    <w:p w14:paraId="156087BB">
      <w:pPr>
        <w:spacing w:before="0" w:line="484" w:lineRule="auto"/>
        <w:ind w:left="1490" w:right="4146" w:firstLine="0"/>
        <w:jc w:val="left"/>
        <w:rPr>
          <w:sz w:val="26"/>
        </w:rPr>
      </w:pPr>
      <w:r>
        <w:rPr>
          <w:sz w:val="26"/>
        </w:rPr>
        <w:t>Plate 1: casestudy</w:t>
      </w:r>
      <w:r>
        <w:rPr>
          <w:spacing w:val="-5"/>
          <w:sz w:val="26"/>
        </w:rPr>
        <w:t xml:space="preserve"> </w:t>
      </w:r>
      <w:r>
        <w:rPr>
          <w:sz w:val="26"/>
        </w:rPr>
        <w:t>1 cosgroove housing estate Plate 2: casestudy 2 godab housing estate Plate 3: casestudy 3 paradise housing estate</w:t>
      </w:r>
    </w:p>
    <w:p w14:paraId="1815B7DB">
      <w:pPr>
        <w:spacing w:after="0" w:line="484" w:lineRule="auto"/>
        <w:jc w:val="left"/>
        <w:rPr>
          <w:sz w:val="26"/>
        </w:rPr>
        <w:sectPr>
          <w:pgSz w:w="12240" w:h="15840"/>
          <w:pgMar w:top="1280" w:right="1080" w:bottom="880" w:left="720" w:header="0" w:footer="697" w:gutter="0"/>
          <w:cols w:space="720" w:num="1"/>
        </w:sectPr>
      </w:pPr>
    </w:p>
    <w:p w14:paraId="723BF2DA">
      <w:pPr>
        <w:pStyle w:val="2"/>
        <w:spacing w:before="75"/>
        <w:ind w:left="3386"/>
      </w:pPr>
      <w:bookmarkStart w:id="2" w:name="_TOC_250023"/>
      <w:r>
        <w:t>LIST</w:t>
      </w:r>
      <w:r>
        <w:rPr>
          <w:spacing w:val="2"/>
        </w:rPr>
        <w:t xml:space="preserve"> </w:t>
      </w:r>
      <w:r>
        <w:t xml:space="preserve">OF </w:t>
      </w:r>
      <w:bookmarkEnd w:id="2"/>
      <w:r>
        <w:rPr>
          <w:spacing w:val="-2"/>
        </w:rPr>
        <w:t>FIGURES</w:t>
      </w:r>
    </w:p>
    <w:p w14:paraId="5B26A1B4">
      <w:pPr>
        <w:tabs>
          <w:tab w:val="left" w:leader="dot" w:pos="9285"/>
        </w:tabs>
        <w:spacing w:before="258" w:line="484" w:lineRule="auto"/>
        <w:ind w:left="321" w:right="886" w:firstLine="0"/>
        <w:jc w:val="left"/>
        <w:rPr>
          <w:sz w:val="26"/>
        </w:rPr>
      </w:pPr>
      <w:r>
        <w:rPr>
          <w:sz w:val="26"/>
        </w:rPr>
        <w:t>Figure3.1: Locational Plan of Case Study One at Cosgrove Smart Estate, Abuja…….14 Figure3.2:</w:t>
      </w:r>
      <w:r>
        <w:rPr>
          <w:spacing w:val="5"/>
          <w:sz w:val="26"/>
        </w:rPr>
        <w:t xml:space="preserve"> </w:t>
      </w:r>
      <w:r>
        <w:rPr>
          <w:sz w:val="26"/>
        </w:rPr>
        <w:t>Site</w:t>
      </w:r>
      <w:r>
        <w:rPr>
          <w:spacing w:val="3"/>
          <w:sz w:val="26"/>
        </w:rPr>
        <w:t xml:space="preserve"> </w:t>
      </w:r>
      <w:r>
        <w:rPr>
          <w:sz w:val="26"/>
        </w:rPr>
        <w:t>Plan</w:t>
      </w:r>
      <w:r>
        <w:rPr>
          <w:spacing w:val="1"/>
          <w:sz w:val="26"/>
        </w:rPr>
        <w:t xml:space="preserve"> </w:t>
      </w:r>
      <w:r>
        <w:rPr>
          <w:sz w:val="26"/>
        </w:rPr>
        <w:t>of</w:t>
      </w:r>
      <w:r>
        <w:rPr>
          <w:spacing w:val="7"/>
          <w:sz w:val="26"/>
        </w:rPr>
        <w:t xml:space="preserve"> </w:t>
      </w:r>
      <w:r>
        <w:rPr>
          <w:sz w:val="26"/>
        </w:rPr>
        <w:t>Case</w:t>
      </w:r>
      <w:r>
        <w:rPr>
          <w:spacing w:val="7"/>
          <w:sz w:val="26"/>
        </w:rPr>
        <w:t xml:space="preserve"> </w:t>
      </w:r>
      <w:r>
        <w:rPr>
          <w:sz w:val="26"/>
        </w:rPr>
        <w:t>Study</w:t>
      </w:r>
      <w:r>
        <w:rPr>
          <w:spacing w:val="-2"/>
          <w:sz w:val="26"/>
        </w:rPr>
        <w:t xml:space="preserve"> </w:t>
      </w:r>
      <w:r>
        <w:rPr>
          <w:sz w:val="26"/>
        </w:rPr>
        <w:t>One</w:t>
      </w:r>
      <w:r>
        <w:rPr>
          <w:spacing w:val="7"/>
          <w:sz w:val="26"/>
        </w:rPr>
        <w:t xml:space="preserve"> </w:t>
      </w:r>
      <w:r>
        <w:rPr>
          <w:sz w:val="26"/>
        </w:rPr>
        <w:t>at</w:t>
      </w:r>
      <w:r>
        <w:rPr>
          <w:spacing w:val="-1"/>
          <w:sz w:val="26"/>
        </w:rPr>
        <w:t xml:space="preserve"> </w:t>
      </w:r>
      <w:r>
        <w:rPr>
          <w:sz w:val="26"/>
        </w:rPr>
        <w:t>Cosgrove</w:t>
      </w:r>
      <w:r>
        <w:rPr>
          <w:spacing w:val="3"/>
          <w:sz w:val="26"/>
        </w:rPr>
        <w:t xml:space="preserve"> </w:t>
      </w:r>
      <w:r>
        <w:rPr>
          <w:sz w:val="26"/>
        </w:rPr>
        <w:t>Smart</w:t>
      </w:r>
      <w:r>
        <w:rPr>
          <w:spacing w:val="7"/>
          <w:sz w:val="26"/>
        </w:rPr>
        <w:t xml:space="preserve"> </w:t>
      </w:r>
      <w:r>
        <w:rPr>
          <w:sz w:val="26"/>
        </w:rPr>
        <w:t>Estate,</w:t>
      </w:r>
      <w:r>
        <w:rPr>
          <w:spacing w:val="8"/>
          <w:sz w:val="26"/>
        </w:rPr>
        <w:t xml:space="preserve"> </w:t>
      </w:r>
      <w:r>
        <w:rPr>
          <w:spacing w:val="-2"/>
          <w:sz w:val="26"/>
        </w:rPr>
        <w:t>Abuja</w:t>
      </w:r>
      <w:r>
        <w:rPr>
          <w:sz w:val="26"/>
        </w:rPr>
        <w:tab/>
      </w:r>
      <w:r>
        <w:rPr>
          <w:spacing w:val="-5"/>
          <w:sz w:val="26"/>
        </w:rPr>
        <w:t>15</w:t>
      </w:r>
    </w:p>
    <w:p w14:paraId="39395A37">
      <w:pPr>
        <w:tabs>
          <w:tab w:val="left" w:leader="dot" w:pos="9262"/>
        </w:tabs>
        <w:spacing w:before="0" w:line="298" w:lineRule="exact"/>
        <w:ind w:left="321" w:right="0" w:firstLine="0"/>
        <w:jc w:val="left"/>
        <w:rPr>
          <w:sz w:val="26"/>
        </w:rPr>
      </w:pPr>
      <w:r>
        <w:rPr>
          <w:sz w:val="26"/>
        </w:rPr>
        <w:t>Figure3.3:Floor</w:t>
      </w:r>
      <w:r>
        <w:rPr>
          <w:spacing w:val="4"/>
          <w:sz w:val="26"/>
        </w:rPr>
        <w:t xml:space="preserve"> </w:t>
      </w:r>
      <w:r>
        <w:rPr>
          <w:sz w:val="26"/>
        </w:rPr>
        <w:t>Plan</w:t>
      </w:r>
      <w:r>
        <w:rPr>
          <w:spacing w:val="4"/>
          <w:sz w:val="26"/>
        </w:rPr>
        <w:t xml:space="preserve"> </w:t>
      </w:r>
      <w:r>
        <w:rPr>
          <w:sz w:val="26"/>
        </w:rPr>
        <w:t>of</w:t>
      </w:r>
      <w:r>
        <w:rPr>
          <w:spacing w:val="4"/>
          <w:sz w:val="26"/>
        </w:rPr>
        <w:t xml:space="preserve"> </w:t>
      </w:r>
      <w:r>
        <w:rPr>
          <w:sz w:val="26"/>
        </w:rPr>
        <w:t>Case</w:t>
      </w:r>
      <w:r>
        <w:rPr>
          <w:spacing w:val="5"/>
          <w:sz w:val="26"/>
        </w:rPr>
        <w:t xml:space="preserve"> </w:t>
      </w:r>
      <w:r>
        <w:rPr>
          <w:sz w:val="26"/>
        </w:rPr>
        <w:t>Study</w:t>
      </w:r>
      <w:r>
        <w:rPr>
          <w:spacing w:val="-5"/>
          <w:sz w:val="26"/>
        </w:rPr>
        <w:t xml:space="preserve"> </w:t>
      </w:r>
      <w:r>
        <w:rPr>
          <w:sz w:val="26"/>
        </w:rPr>
        <w:t>One</w:t>
      </w:r>
      <w:r>
        <w:rPr>
          <w:spacing w:val="12"/>
          <w:sz w:val="26"/>
        </w:rPr>
        <w:t xml:space="preserve"> </w:t>
      </w:r>
      <w:r>
        <w:rPr>
          <w:sz w:val="26"/>
        </w:rPr>
        <w:t>at</w:t>
      </w:r>
      <w:r>
        <w:rPr>
          <w:spacing w:val="5"/>
          <w:sz w:val="26"/>
        </w:rPr>
        <w:t xml:space="preserve"> </w:t>
      </w:r>
      <w:r>
        <w:rPr>
          <w:sz w:val="26"/>
        </w:rPr>
        <w:t>Cosgrove</w:t>
      </w:r>
      <w:r>
        <w:rPr>
          <w:spacing w:val="4"/>
          <w:sz w:val="26"/>
        </w:rPr>
        <w:t xml:space="preserve"> </w:t>
      </w:r>
      <w:r>
        <w:rPr>
          <w:sz w:val="26"/>
        </w:rPr>
        <w:t>Smart</w:t>
      </w:r>
      <w:r>
        <w:rPr>
          <w:spacing w:val="8"/>
          <w:sz w:val="26"/>
        </w:rPr>
        <w:t xml:space="preserve"> </w:t>
      </w:r>
      <w:r>
        <w:rPr>
          <w:spacing w:val="-2"/>
          <w:sz w:val="26"/>
        </w:rPr>
        <w:t>Estate</w:t>
      </w:r>
      <w:r>
        <w:rPr>
          <w:sz w:val="26"/>
        </w:rPr>
        <w:tab/>
      </w:r>
      <w:r>
        <w:rPr>
          <w:spacing w:val="-5"/>
          <w:sz w:val="26"/>
        </w:rPr>
        <w:t>16</w:t>
      </w:r>
    </w:p>
    <w:p w14:paraId="2FAEE075">
      <w:pPr>
        <w:tabs>
          <w:tab w:val="left" w:leader="dot" w:pos="9249"/>
        </w:tabs>
        <w:spacing w:before="320"/>
        <w:ind w:left="321" w:right="0" w:firstLine="0"/>
        <w:jc w:val="left"/>
        <w:rPr>
          <w:sz w:val="26"/>
        </w:rPr>
      </w:pPr>
      <w:r>
        <w:rPr>
          <w:sz w:val="26"/>
        </w:rPr>
        <w:t>Figure3.4:Floor</w:t>
      </w:r>
      <w:r>
        <w:rPr>
          <w:spacing w:val="4"/>
          <w:sz w:val="26"/>
        </w:rPr>
        <w:t xml:space="preserve"> </w:t>
      </w:r>
      <w:r>
        <w:rPr>
          <w:sz w:val="26"/>
        </w:rPr>
        <w:t>Plan</w:t>
      </w:r>
      <w:r>
        <w:rPr>
          <w:spacing w:val="4"/>
          <w:sz w:val="26"/>
        </w:rPr>
        <w:t xml:space="preserve"> </w:t>
      </w:r>
      <w:r>
        <w:rPr>
          <w:sz w:val="26"/>
        </w:rPr>
        <w:t>of</w:t>
      </w:r>
      <w:r>
        <w:rPr>
          <w:spacing w:val="5"/>
          <w:sz w:val="26"/>
        </w:rPr>
        <w:t xml:space="preserve"> </w:t>
      </w:r>
      <w:r>
        <w:rPr>
          <w:sz w:val="26"/>
        </w:rPr>
        <w:t>Case</w:t>
      </w:r>
      <w:r>
        <w:rPr>
          <w:spacing w:val="4"/>
          <w:sz w:val="26"/>
        </w:rPr>
        <w:t xml:space="preserve"> </w:t>
      </w:r>
      <w:r>
        <w:rPr>
          <w:sz w:val="26"/>
        </w:rPr>
        <w:t>Study</w:t>
      </w:r>
      <w:r>
        <w:rPr>
          <w:spacing w:val="-4"/>
          <w:sz w:val="26"/>
        </w:rPr>
        <w:t xml:space="preserve"> </w:t>
      </w:r>
      <w:r>
        <w:rPr>
          <w:sz w:val="26"/>
        </w:rPr>
        <w:t>One</w:t>
      </w:r>
      <w:r>
        <w:rPr>
          <w:spacing w:val="12"/>
          <w:sz w:val="26"/>
        </w:rPr>
        <w:t xml:space="preserve"> </w:t>
      </w:r>
      <w:r>
        <w:rPr>
          <w:sz w:val="26"/>
        </w:rPr>
        <w:t>at</w:t>
      </w:r>
      <w:r>
        <w:rPr>
          <w:spacing w:val="5"/>
          <w:sz w:val="26"/>
        </w:rPr>
        <w:t xml:space="preserve"> </w:t>
      </w:r>
      <w:r>
        <w:rPr>
          <w:sz w:val="26"/>
        </w:rPr>
        <w:t>Cosgrove</w:t>
      </w:r>
      <w:r>
        <w:rPr>
          <w:spacing w:val="3"/>
          <w:sz w:val="26"/>
        </w:rPr>
        <w:t xml:space="preserve"> </w:t>
      </w:r>
      <w:r>
        <w:rPr>
          <w:sz w:val="26"/>
        </w:rPr>
        <w:t>Smart</w:t>
      </w:r>
      <w:r>
        <w:rPr>
          <w:spacing w:val="9"/>
          <w:sz w:val="26"/>
        </w:rPr>
        <w:t xml:space="preserve"> </w:t>
      </w:r>
      <w:r>
        <w:rPr>
          <w:sz w:val="26"/>
        </w:rPr>
        <w:t>Estate,</w:t>
      </w:r>
      <w:r>
        <w:rPr>
          <w:spacing w:val="4"/>
          <w:sz w:val="26"/>
        </w:rPr>
        <w:t xml:space="preserve"> </w:t>
      </w:r>
      <w:r>
        <w:rPr>
          <w:spacing w:val="-2"/>
          <w:sz w:val="26"/>
        </w:rPr>
        <w:t>Abuja</w:t>
      </w:r>
      <w:r>
        <w:rPr>
          <w:sz w:val="26"/>
        </w:rPr>
        <w:tab/>
      </w:r>
      <w:r>
        <w:rPr>
          <w:spacing w:val="-5"/>
          <w:sz w:val="26"/>
        </w:rPr>
        <w:t>17</w:t>
      </w:r>
    </w:p>
    <w:p w14:paraId="4557A8E6">
      <w:pPr>
        <w:tabs>
          <w:tab w:val="left" w:leader="dot" w:pos="9259"/>
        </w:tabs>
        <w:spacing w:before="337"/>
        <w:ind w:left="321" w:right="0" w:firstLine="0"/>
        <w:jc w:val="left"/>
        <w:rPr>
          <w:sz w:val="26"/>
        </w:rPr>
      </w:pPr>
      <w:r>
        <w:rPr>
          <w:sz w:val="26"/>
        </w:rPr>
        <w:t>Figure</w:t>
      </w:r>
      <w:r>
        <w:rPr>
          <w:spacing w:val="2"/>
          <w:sz w:val="26"/>
        </w:rPr>
        <w:t xml:space="preserve"> </w:t>
      </w:r>
      <w:r>
        <w:rPr>
          <w:sz w:val="26"/>
        </w:rPr>
        <w:t>3.5:</w:t>
      </w:r>
      <w:r>
        <w:rPr>
          <w:spacing w:val="8"/>
          <w:sz w:val="26"/>
        </w:rPr>
        <w:t xml:space="preserve"> </w:t>
      </w:r>
      <w:r>
        <w:rPr>
          <w:sz w:val="26"/>
        </w:rPr>
        <w:t>Location</w:t>
      </w:r>
      <w:r>
        <w:rPr>
          <w:spacing w:val="2"/>
          <w:sz w:val="26"/>
        </w:rPr>
        <w:t xml:space="preserve"> </w:t>
      </w:r>
      <w:r>
        <w:rPr>
          <w:sz w:val="26"/>
        </w:rPr>
        <w:t>Plan</w:t>
      </w:r>
      <w:r>
        <w:rPr>
          <w:spacing w:val="5"/>
          <w:sz w:val="26"/>
        </w:rPr>
        <w:t xml:space="preserve"> </w:t>
      </w:r>
      <w:r>
        <w:rPr>
          <w:sz w:val="26"/>
        </w:rPr>
        <w:t>of</w:t>
      </w:r>
      <w:r>
        <w:rPr>
          <w:spacing w:val="4"/>
          <w:sz w:val="26"/>
        </w:rPr>
        <w:t xml:space="preserve"> </w:t>
      </w:r>
      <w:r>
        <w:rPr>
          <w:sz w:val="26"/>
        </w:rPr>
        <w:t>Case</w:t>
      </w:r>
      <w:r>
        <w:rPr>
          <w:spacing w:val="5"/>
          <w:sz w:val="26"/>
        </w:rPr>
        <w:t xml:space="preserve"> </w:t>
      </w:r>
      <w:r>
        <w:rPr>
          <w:sz w:val="26"/>
        </w:rPr>
        <w:t>Study</w:t>
      </w:r>
      <w:r>
        <w:rPr>
          <w:spacing w:val="-1"/>
          <w:sz w:val="26"/>
        </w:rPr>
        <w:t xml:space="preserve"> </w:t>
      </w:r>
      <w:r>
        <w:rPr>
          <w:sz w:val="26"/>
        </w:rPr>
        <w:t>Two</w:t>
      </w:r>
      <w:r>
        <w:rPr>
          <w:spacing w:val="8"/>
          <w:sz w:val="26"/>
        </w:rPr>
        <w:t xml:space="preserve"> </w:t>
      </w:r>
      <w:r>
        <w:rPr>
          <w:sz w:val="26"/>
        </w:rPr>
        <w:t>at</w:t>
      </w:r>
      <w:r>
        <w:rPr>
          <w:spacing w:val="2"/>
          <w:sz w:val="26"/>
        </w:rPr>
        <w:t xml:space="preserve"> </w:t>
      </w:r>
      <w:r>
        <w:rPr>
          <w:sz w:val="26"/>
        </w:rPr>
        <w:t>Godab</w:t>
      </w:r>
      <w:r>
        <w:rPr>
          <w:spacing w:val="8"/>
          <w:sz w:val="26"/>
        </w:rPr>
        <w:t xml:space="preserve"> </w:t>
      </w:r>
      <w:r>
        <w:rPr>
          <w:sz w:val="26"/>
        </w:rPr>
        <w:t>Estate,Life</w:t>
      </w:r>
      <w:r>
        <w:rPr>
          <w:spacing w:val="3"/>
          <w:sz w:val="26"/>
        </w:rPr>
        <w:t xml:space="preserve"> </w:t>
      </w:r>
      <w:r>
        <w:rPr>
          <w:spacing w:val="-2"/>
          <w:sz w:val="26"/>
        </w:rPr>
        <w:t>Camp,Abuja</w:t>
      </w:r>
      <w:r>
        <w:rPr>
          <w:sz w:val="26"/>
        </w:rPr>
        <w:tab/>
      </w:r>
      <w:r>
        <w:rPr>
          <w:spacing w:val="-5"/>
          <w:sz w:val="26"/>
        </w:rPr>
        <w:t>21</w:t>
      </w:r>
    </w:p>
    <w:p w14:paraId="0DBABF60">
      <w:pPr>
        <w:tabs>
          <w:tab w:val="left" w:leader="dot" w:pos="9267"/>
        </w:tabs>
        <w:spacing w:before="337"/>
        <w:ind w:left="321" w:right="0" w:firstLine="0"/>
        <w:jc w:val="left"/>
        <w:rPr>
          <w:sz w:val="26"/>
        </w:rPr>
      </w:pPr>
      <w:r>
        <w:rPr>
          <w:sz w:val="26"/>
        </w:rPr>
        <w:t>Figure3.6:</w:t>
      </w:r>
      <w:r>
        <w:rPr>
          <w:spacing w:val="4"/>
          <w:sz w:val="26"/>
        </w:rPr>
        <w:t xml:space="preserve"> </w:t>
      </w:r>
      <w:r>
        <w:rPr>
          <w:sz w:val="26"/>
        </w:rPr>
        <w:t>Layout</w:t>
      </w:r>
      <w:r>
        <w:rPr>
          <w:spacing w:val="8"/>
          <w:sz w:val="26"/>
        </w:rPr>
        <w:t xml:space="preserve"> </w:t>
      </w:r>
      <w:r>
        <w:rPr>
          <w:sz w:val="26"/>
        </w:rPr>
        <w:t>Plan</w:t>
      </w:r>
      <w:r>
        <w:rPr>
          <w:spacing w:val="3"/>
          <w:sz w:val="26"/>
        </w:rPr>
        <w:t xml:space="preserve"> </w:t>
      </w:r>
      <w:r>
        <w:rPr>
          <w:sz w:val="26"/>
        </w:rPr>
        <w:t>of</w:t>
      </w:r>
      <w:r>
        <w:rPr>
          <w:spacing w:val="4"/>
          <w:sz w:val="26"/>
        </w:rPr>
        <w:t xml:space="preserve"> </w:t>
      </w:r>
      <w:r>
        <w:rPr>
          <w:sz w:val="26"/>
        </w:rPr>
        <w:t>Case</w:t>
      </w:r>
      <w:r>
        <w:rPr>
          <w:spacing w:val="6"/>
          <w:sz w:val="26"/>
        </w:rPr>
        <w:t xml:space="preserve"> </w:t>
      </w:r>
      <w:r>
        <w:rPr>
          <w:sz w:val="26"/>
        </w:rPr>
        <w:t>Study</w:t>
      </w:r>
      <w:r>
        <w:rPr>
          <w:spacing w:val="-2"/>
          <w:sz w:val="26"/>
        </w:rPr>
        <w:t xml:space="preserve"> </w:t>
      </w:r>
      <w:r>
        <w:rPr>
          <w:sz w:val="26"/>
        </w:rPr>
        <w:t>Two</w:t>
      </w:r>
      <w:r>
        <w:rPr>
          <w:spacing w:val="4"/>
          <w:sz w:val="26"/>
        </w:rPr>
        <w:t xml:space="preserve"> </w:t>
      </w:r>
      <w:r>
        <w:rPr>
          <w:sz w:val="26"/>
        </w:rPr>
        <w:t>at</w:t>
      </w:r>
      <w:r>
        <w:rPr>
          <w:spacing w:val="4"/>
          <w:sz w:val="26"/>
        </w:rPr>
        <w:t xml:space="preserve"> </w:t>
      </w:r>
      <w:r>
        <w:rPr>
          <w:sz w:val="26"/>
        </w:rPr>
        <w:t>Godab</w:t>
      </w:r>
      <w:r>
        <w:rPr>
          <w:spacing w:val="7"/>
          <w:sz w:val="26"/>
        </w:rPr>
        <w:t xml:space="preserve"> </w:t>
      </w:r>
      <w:r>
        <w:rPr>
          <w:sz w:val="26"/>
        </w:rPr>
        <w:t>Estate,Life</w:t>
      </w:r>
      <w:r>
        <w:rPr>
          <w:spacing w:val="2"/>
          <w:sz w:val="26"/>
        </w:rPr>
        <w:t xml:space="preserve"> </w:t>
      </w:r>
      <w:r>
        <w:rPr>
          <w:spacing w:val="-2"/>
          <w:sz w:val="26"/>
        </w:rPr>
        <w:t>Camp,Abuja</w:t>
      </w:r>
      <w:r>
        <w:rPr>
          <w:sz w:val="26"/>
        </w:rPr>
        <w:tab/>
      </w:r>
      <w:r>
        <w:rPr>
          <w:spacing w:val="-5"/>
          <w:sz w:val="26"/>
        </w:rPr>
        <w:t>22</w:t>
      </w:r>
    </w:p>
    <w:p w14:paraId="6E8AD29F">
      <w:pPr>
        <w:tabs>
          <w:tab w:val="left" w:leader="dot" w:pos="9287"/>
        </w:tabs>
        <w:spacing w:before="309"/>
        <w:ind w:left="321" w:right="0" w:firstLine="0"/>
        <w:jc w:val="left"/>
        <w:rPr>
          <w:sz w:val="26"/>
        </w:rPr>
      </w:pPr>
      <w:r>
        <w:rPr>
          <w:sz w:val="26"/>
        </w:rPr>
        <w:t>Figure3.7:</w:t>
      </w:r>
      <w:r>
        <w:rPr>
          <w:spacing w:val="5"/>
          <w:sz w:val="26"/>
        </w:rPr>
        <w:t xml:space="preserve"> </w:t>
      </w:r>
      <w:r>
        <w:rPr>
          <w:sz w:val="26"/>
        </w:rPr>
        <w:t>Floor</w:t>
      </w:r>
      <w:r>
        <w:rPr>
          <w:spacing w:val="5"/>
          <w:sz w:val="26"/>
        </w:rPr>
        <w:t xml:space="preserve"> </w:t>
      </w:r>
      <w:r>
        <w:rPr>
          <w:sz w:val="26"/>
        </w:rPr>
        <w:t>Plan</w:t>
      </w:r>
      <w:r>
        <w:rPr>
          <w:spacing w:val="3"/>
          <w:sz w:val="26"/>
        </w:rPr>
        <w:t xml:space="preserve"> </w:t>
      </w:r>
      <w:r>
        <w:rPr>
          <w:sz w:val="26"/>
        </w:rPr>
        <w:t>of</w:t>
      </w:r>
      <w:r>
        <w:rPr>
          <w:spacing w:val="5"/>
          <w:sz w:val="26"/>
        </w:rPr>
        <w:t xml:space="preserve"> </w:t>
      </w:r>
      <w:r>
        <w:rPr>
          <w:sz w:val="26"/>
        </w:rPr>
        <w:t>Case</w:t>
      </w:r>
      <w:r>
        <w:rPr>
          <w:spacing w:val="5"/>
          <w:sz w:val="26"/>
        </w:rPr>
        <w:t xml:space="preserve"> </w:t>
      </w:r>
      <w:r>
        <w:rPr>
          <w:sz w:val="26"/>
        </w:rPr>
        <w:t>Study</w:t>
      </w:r>
      <w:r>
        <w:rPr>
          <w:spacing w:val="-4"/>
          <w:sz w:val="26"/>
        </w:rPr>
        <w:t xml:space="preserve"> </w:t>
      </w:r>
      <w:r>
        <w:rPr>
          <w:sz w:val="26"/>
        </w:rPr>
        <w:t>Two</w:t>
      </w:r>
      <w:r>
        <w:rPr>
          <w:spacing w:val="8"/>
          <w:sz w:val="26"/>
        </w:rPr>
        <w:t xml:space="preserve"> </w:t>
      </w:r>
      <w:r>
        <w:rPr>
          <w:sz w:val="26"/>
        </w:rPr>
        <w:t>at</w:t>
      </w:r>
      <w:r>
        <w:rPr>
          <w:spacing w:val="6"/>
          <w:sz w:val="26"/>
        </w:rPr>
        <w:t xml:space="preserve"> </w:t>
      </w:r>
      <w:r>
        <w:rPr>
          <w:sz w:val="26"/>
        </w:rPr>
        <w:t>Godab</w:t>
      </w:r>
      <w:r>
        <w:rPr>
          <w:spacing w:val="3"/>
          <w:sz w:val="26"/>
        </w:rPr>
        <w:t xml:space="preserve"> </w:t>
      </w:r>
      <w:r>
        <w:rPr>
          <w:sz w:val="26"/>
        </w:rPr>
        <w:t>Estate,Life</w:t>
      </w:r>
      <w:r>
        <w:rPr>
          <w:spacing w:val="4"/>
          <w:sz w:val="26"/>
        </w:rPr>
        <w:t xml:space="preserve"> </w:t>
      </w:r>
      <w:r>
        <w:rPr>
          <w:spacing w:val="-2"/>
          <w:sz w:val="26"/>
        </w:rPr>
        <w:t>Camp,Abuja</w:t>
      </w:r>
      <w:r>
        <w:rPr>
          <w:sz w:val="26"/>
        </w:rPr>
        <w:tab/>
      </w:r>
      <w:r>
        <w:rPr>
          <w:spacing w:val="-5"/>
          <w:sz w:val="26"/>
        </w:rPr>
        <w:t>23</w:t>
      </w:r>
    </w:p>
    <w:p w14:paraId="015343BB">
      <w:pPr>
        <w:tabs>
          <w:tab w:val="left" w:leader="dot" w:pos="9325"/>
        </w:tabs>
        <w:spacing w:before="306"/>
        <w:ind w:left="321" w:right="0" w:firstLine="0"/>
        <w:jc w:val="left"/>
        <w:rPr>
          <w:sz w:val="26"/>
        </w:rPr>
      </w:pPr>
      <w:r>
        <w:rPr>
          <w:sz w:val="26"/>
        </w:rPr>
        <w:t>Figure3.8:</w:t>
      </w:r>
      <w:r>
        <w:rPr>
          <w:spacing w:val="5"/>
          <w:sz w:val="26"/>
        </w:rPr>
        <w:t xml:space="preserve"> </w:t>
      </w:r>
      <w:r>
        <w:rPr>
          <w:sz w:val="26"/>
        </w:rPr>
        <w:t>Location</w:t>
      </w:r>
      <w:r>
        <w:rPr>
          <w:spacing w:val="4"/>
          <w:sz w:val="26"/>
        </w:rPr>
        <w:t xml:space="preserve"> </w:t>
      </w:r>
      <w:r>
        <w:rPr>
          <w:sz w:val="26"/>
        </w:rPr>
        <w:t>Plan</w:t>
      </w:r>
      <w:r>
        <w:rPr>
          <w:spacing w:val="4"/>
          <w:sz w:val="26"/>
        </w:rPr>
        <w:t xml:space="preserve"> </w:t>
      </w:r>
      <w:r>
        <w:rPr>
          <w:sz w:val="26"/>
        </w:rPr>
        <w:t>of</w:t>
      </w:r>
      <w:r>
        <w:rPr>
          <w:spacing w:val="4"/>
          <w:sz w:val="26"/>
        </w:rPr>
        <w:t xml:space="preserve"> </w:t>
      </w:r>
      <w:r>
        <w:rPr>
          <w:sz w:val="26"/>
        </w:rPr>
        <w:t>Case</w:t>
      </w:r>
      <w:r>
        <w:rPr>
          <w:spacing w:val="6"/>
          <w:sz w:val="26"/>
        </w:rPr>
        <w:t xml:space="preserve"> </w:t>
      </w:r>
      <w:r>
        <w:rPr>
          <w:sz w:val="26"/>
        </w:rPr>
        <w:t>Study</w:t>
      </w:r>
      <w:r>
        <w:rPr>
          <w:spacing w:val="-1"/>
          <w:sz w:val="26"/>
        </w:rPr>
        <w:t xml:space="preserve"> </w:t>
      </w:r>
      <w:r>
        <w:rPr>
          <w:sz w:val="26"/>
        </w:rPr>
        <w:t>Three</w:t>
      </w:r>
      <w:r>
        <w:rPr>
          <w:spacing w:val="2"/>
          <w:sz w:val="26"/>
        </w:rPr>
        <w:t xml:space="preserve"> </w:t>
      </w:r>
      <w:r>
        <w:rPr>
          <w:sz w:val="26"/>
        </w:rPr>
        <w:t>at</w:t>
      </w:r>
      <w:r>
        <w:rPr>
          <w:spacing w:val="8"/>
          <w:sz w:val="26"/>
        </w:rPr>
        <w:t xml:space="preserve"> </w:t>
      </w:r>
      <w:r>
        <w:rPr>
          <w:sz w:val="26"/>
        </w:rPr>
        <w:t>Paradise</w:t>
      </w:r>
      <w:r>
        <w:rPr>
          <w:spacing w:val="4"/>
          <w:sz w:val="26"/>
        </w:rPr>
        <w:t xml:space="preserve"> </w:t>
      </w:r>
      <w:r>
        <w:rPr>
          <w:spacing w:val="-2"/>
          <w:sz w:val="26"/>
        </w:rPr>
        <w:t>Estate,Lifecamp,Abuja</w:t>
      </w:r>
      <w:r>
        <w:rPr>
          <w:sz w:val="26"/>
        </w:rPr>
        <w:tab/>
      </w:r>
      <w:r>
        <w:rPr>
          <w:spacing w:val="-5"/>
          <w:sz w:val="26"/>
        </w:rPr>
        <w:t>27</w:t>
      </w:r>
    </w:p>
    <w:p w14:paraId="4D404865">
      <w:pPr>
        <w:tabs>
          <w:tab w:val="left" w:leader="dot" w:pos="9333"/>
        </w:tabs>
        <w:spacing w:before="305"/>
        <w:ind w:left="321" w:right="0" w:firstLine="0"/>
        <w:jc w:val="left"/>
        <w:rPr>
          <w:sz w:val="26"/>
        </w:rPr>
      </w:pPr>
      <w:r>
        <w:rPr>
          <w:sz w:val="26"/>
        </w:rPr>
        <w:t>Figure3.9:</w:t>
      </w:r>
      <w:r>
        <w:rPr>
          <w:spacing w:val="4"/>
          <w:sz w:val="26"/>
        </w:rPr>
        <w:t xml:space="preserve"> </w:t>
      </w:r>
      <w:r>
        <w:rPr>
          <w:sz w:val="26"/>
        </w:rPr>
        <w:t>Layout</w:t>
      </w:r>
      <w:r>
        <w:rPr>
          <w:spacing w:val="8"/>
          <w:sz w:val="26"/>
        </w:rPr>
        <w:t xml:space="preserve"> </w:t>
      </w:r>
      <w:r>
        <w:rPr>
          <w:sz w:val="26"/>
        </w:rPr>
        <w:t>Plan</w:t>
      </w:r>
      <w:r>
        <w:rPr>
          <w:spacing w:val="4"/>
          <w:sz w:val="26"/>
        </w:rPr>
        <w:t xml:space="preserve"> </w:t>
      </w:r>
      <w:r>
        <w:rPr>
          <w:sz w:val="26"/>
        </w:rPr>
        <w:t>of</w:t>
      </w:r>
      <w:r>
        <w:rPr>
          <w:spacing w:val="4"/>
          <w:sz w:val="26"/>
        </w:rPr>
        <w:t xml:space="preserve"> </w:t>
      </w:r>
      <w:r>
        <w:rPr>
          <w:sz w:val="26"/>
        </w:rPr>
        <w:t>Case</w:t>
      </w:r>
      <w:r>
        <w:rPr>
          <w:spacing w:val="7"/>
          <w:sz w:val="26"/>
        </w:rPr>
        <w:t xml:space="preserve"> </w:t>
      </w:r>
      <w:r>
        <w:rPr>
          <w:sz w:val="26"/>
        </w:rPr>
        <w:t>Study</w:t>
      </w:r>
      <w:r>
        <w:rPr>
          <w:spacing w:val="-1"/>
          <w:sz w:val="26"/>
        </w:rPr>
        <w:t xml:space="preserve"> </w:t>
      </w:r>
      <w:r>
        <w:rPr>
          <w:sz w:val="26"/>
        </w:rPr>
        <w:t>Three</w:t>
      </w:r>
      <w:r>
        <w:rPr>
          <w:spacing w:val="4"/>
          <w:sz w:val="26"/>
        </w:rPr>
        <w:t xml:space="preserve"> </w:t>
      </w:r>
      <w:r>
        <w:rPr>
          <w:sz w:val="26"/>
        </w:rPr>
        <w:t>at</w:t>
      </w:r>
      <w:r>
        <w:rPr>
          <w:spacing w:val="4"/>
          <w:sz w:val="26"/>
        </w:rPr>
        <w:t xml:space="preserve"> </w:t>
      </w:r>
      <w:r>
        <w:rPr>
          <w:sz w:val="26"/>
        </w:rPr>
        <w:t>Paradise</w:t>
      </w:r>
      <w:r>
        <w:rPr>
          <w:spacing w:val="4"/>
          <w:sz w:val="26"/>
        </w:rPr>
        <w:t xml:space="preserve"> </w:t>
      </w:r>
      <w:r>
        <w:rPr>
          <w:spacing w:val="-2"/>
          <w:sz w:val="26"/>
        </w:rPr>
        <w:t>Estate,Lifecamp,Abuja</w:t>
      </w:r>
      <w:r>
        <w:rPr>
          <w:sz w:val="26"/>
        </w:rPr>
        <w:tab/>
      </w:r>
      <w:r>
        <w:rPr>
          <w:spacing w:val="-5"/>
          <w:sz w:val="26"/>
        </w:rPr>
        <w:t>28</w:t>
      </w:r>
    </w:p>
    <w:p w14:paraId="3C9CC4E6">
      <w:pPr>
        <w:tabs>
          <w:tab w:val="left" w:leader="dot" w:pos="9289"/>
        </w:tabs>
        <w:spacing w:before="309"/>
        <w:ind w:left="321" w:right="0" w:firstLine="0"/>
        <w:jc w:val="left"/>
        <w:rPr>
          <w:sz w:val="26"/>
        </w:rPr>
      </w:pPr>
      <w:r>
        <w:rPr>
          <w:sz w:val="26"/>
        </w:rPr>
        <w:t>Figure3.10:Floor</w:t>
      </w:r>
      <w:r>
        <w:rPr>
          <w:spacing w:val="5"/>
          <w:sz w:val="26"/>
        </w:rPr>
        <w:t xml:space="preserve"> </w:t>
      </w:r>
      <w:r>
        <w:rPr>
          <w:sz w:val="26"/>
        </w:rPr>
        <w:t>Plan</w:t>
      </w:r>
      <w:r>
        <w:rPr>
          <w:spacing w:val="5"/>
          <w:sz w:val="26"/>
        </w:rPr>
        <w:t xml:space="preserve"> </w:t>
      </w:r>
      <w:r>
        <w:rPr>
          <w:sz w:val="26"/>
        </w:rPr>
        <w:t>of</w:t>
      </w:r>
      <w:r>
        <w:rPr>
          <w:spacing w:val="5"/>
          <w:sz w:val="26"/>
        </w:rPr>
        <w:t xml:space="preserve"> </w:t>
      </w:r>
      <w:r>
        <w:rPr>
          <w:sz w:val="26"/>
        </w:rPr>
        <w:t>Case</w:t>
      </w:r>
      <w:r>
        <w:rPr>
          <w:spacing w:val="8"/>
          <w:sz w:val="26"/>
        </w:rPr>
        <w:t xml:space="preserve"> </w:t>
      </w:r>
      <w:r>
        <w:rPr>
          <w:sz w:val="26"/>
        </w:rPr>
        <w:t>Study Three</w:t>
      </w:r>
      <w:r>
        <w:rPr>
          <w:spacing w:val="5"/>
          <w:sz w:val="26"/>
        </w:rPr>
        <w:t xml:space="preserve"> </w:t>
      </w:r>
      <w:r>
        <w:rPr>
          <w:sz w:val="26"/>
        </w:rPr>
        <w:t>at</w:t>
      </w:r>
      <w:r>
        <w:rPr>
          <w:spacing w:val="6"/>
          <w:sz w:val="26"/>
        </w:rPr>
        <w:t xml:space="preserve"> </w:t>
      </w:r>
      <w:r>
        <w:rPr>
          <w:sz w:val="26"/>
        </w:rPr>
        <w:t>Paradise</w:t>
      </w:r>
      <w:r>
        <w:rPr>
          <w:spacing w:val="4"/>
          <w:sz w:val="26"/>
        </w:rPr>
        <w:t xml:space="preserve"> </w:t>
      </w:r>
      <w:r>
        <w:rPr>
          <w:spacing w:val="-2"/>
          <w:sz w:val="26"/>
        </w:rPr>
        <w:t>Estate,Lifecamp,Abuja</w:t>
      </w:r>
      <w:r>
        <w:rPr>
          <w:sz w:val="26"/>
        </w:rPr>
        <w:tab/>
      </w:r>
      <w:r>
        <w:rPr>
          <w:spacing w:val="-5"/>
          <w:sz w:val="26"/>
        </w:rPr>
        <w:t>29</w:t>
      </w:r>
    </w:p>
    <w:p w14:paraId="78CBF182">
      <w:pPr>
        <w:tabs>
          <w:tab w:val="left" w:leader="dot" w:pos="9260"/>
        </w:tabs>
        <w:spacing w:before="305"/>
        <w:ind w:left="321" w:right="0" w:firstLine="0"/>
        <w:jc w:val="left"/>
        <w:rPr>
          <w:sz w:val="26"/>
        </w:rPr>
      </w:pPr>
      <w:r>
        <w:rPr>
          <w:sz w:val="26"/>
        </w:rPr>
        <w:t>Figure3.11:Site</w:t>
      </w:r>
      <w:r>
        <w:rPr>
          <w:spacing w:val="5"/>
          <w:sz w:val="26"/>
        </w:rPr>
        <w:t xml:space="preserve"> </w:t>
      </w:r>
      <w:r>
        <w:rPr>
          <w:sz w:val="26"/>
        </w:rPr>
        <w:t>Plan</w:t>
      </w:r>
      <w:r>
        <w:rPr>
          <w:spacing w:val="5"/>
          <w:sz w:val="26"/>
        </w:rPr>
        <w:t xml:space="preserve"> </w:t>
      </w:r>
      <w:r>
        <w:rPr>
          <w:sz w:val="26"/>
        </w:rPr>
        <w:t>of</w:t>
      </w:r>
      <w:r>
        <w:rPr>
          <w:spacing w:val="6"/>
          <w:sz w:val="26"/>
        </w:rPr>
        <w:t xml:space="preserve"> </w:t>
      </w:r>
      <w:r>
        <w:rPr>
          <w:sz w:val="26"/>
        </w:rPr>
        <w:t>Case</w:t>
      </w:r>
      <w:r>
        <w:rPr>
          <w:spacing w:val="4"/>
          <w:sz w:val="26"/>
        </w:rPr>
        <w:t xml:space="preserve"> </w:t>
      </w:r>
      <w:r>
        <w:rPr>
          <w:sz w:val="26"/>
        </w:rPr>
        <w:t>Study</w:t>
      </w:r>
      <w:r>
        <w:rPr>
          <w:spacing w:val="-3"/>
          <w:sz w:val="26"/>
        </w:rPr>
        <w:t xml:space="preserve"> </w:t>
      </w:r>
      <w:r>
        <w:rPr>
          <w:sz w:val="26"/>
        </w:rPr>
        <w:t>Three</w:t>
      </w:r>
      <w:r>
        <w:rPr>
          <w:spacing w:val="4"/>
          <w:sz w:val="26"/>
        </w:rPr>
        <w:t xml:space="preserve"> </w:t>
      </w:r>
      <w:r>
        <w:rPr>
          <w:sz w:val="26"/>
        </w:rPr>
        <w:t>at</w:t>
      </w:r>
      <w:r>
        <w:rPr>
          <w:spacing w:val="7"/>
          <w:sz w:val="26"/>
        </w:rPr>
        <w:t xml:space="preserve"> </w:t>
      </w:r>
      <w:r>
        <w:rPr>
          <w:sz w:val="26"/>
        </w:rPr>
        <w:t>Paradise</w:t>
      </w:r>
      <w:r>
        <w:rPr>
          <w:spacing w:val="5"/>
          <w:sz w:val="26"/>
        </w:rPr>
        <w:t xml:space="preserve"> </w:t>
      </w:r>
      <w:r>
        <w:rPr>
          <w:spacing w:val="-2"/>
          <w:sz w:val="26"/>
        </w:rPr>
        <w:t>Estate,Lifecamp,Abuja</w:t>
      </w:r>
      <w:r>
        <w:rPr>
          <w:sz w:val="26"/>
        </w:rPr>
        <w:tab/>
      </w:r>
      <w:r>
        <w:rPr>
          <w:spacing w:val="-5"/>
          <w:sz w:val="26"/>
        </w:rPr>
        <w:t>30</w:t>
      </w:r>
    </w:p>
    <w:p w14:paraId="389562B8">
      <w:pPr>
        <w:spacing w:after="0"/>
        <w:jc w:val="left"/>
        <w:rPr>
          <w:sz w:val="26"/>
        </w:rPr>
        <w:sectPr>
          <w:footerReference r:id="rId10" w:type="default"/>
          <w:pgSz w:w="12240" w:h="15840"/>
          <w:pgMar w:top="1280" w:right="1080" w:bottom="880" w:left="720" w:header="0" w:footer="697" w:gutter="0"/>
          <w:cols w:space="720" w:num="1"/>
        </w:sectPr>
      </w:pPr>
    </w:p>
    <w:p w14:paraId="2E39200C">
      <w:pPr>
        <w:pStyle w:val="2"/>
        <w:spacing w:before="73"/>
        <w:ind w:right="3575"/>
        <w:jc w:val="center"/>
      </w:pPr>
      <w:bookmarkStart w:id="3" w:name="_TOC_250022"/>
      <w:bookmarkEnd w:id="3"/>
      <w:r>
        <w:rPr>
          <w:spacing w:val="-2"/>
        </w:rPr>
        <w:t>ABSTRACT</w:t>
      </w:r>
    </w:p>
    <w:p w14:paraId="38D660C7">
      <w:pPr>
        <w:spacing w:before="263" w:line="242" w:lineRule="auto"/>
        <w:ind w:left="1490" w:right="1138" w:firstLine="0"/>
        <w:jc w:val="both"/>
        <w:rPr>
          <w:i/>
          <w:sz w:val="26"/>
        </w:rPr>
      </w:pPr>
      <w:r>
        <w:rPr>
          <w:i/>
          <w:sz w:val="26"/>
        </w:rPr>
        <w:t>This project proposal presents the development of a modern housing</w:t>
      </w:r>
      <w:r>
        <w:rPr>
          <w:i/>
          <w:spacing w:val="40"/>
          <w:sz w:val="26"/>
        </w:rPr>
        <w:t xml:space="preserve"> </w:t>
      </w:r>
      <w:r>
        <w:rPr>
          <w:i/>
          <w:sz w:val="26"/>
        </w:rPr>
        <w:t>estate designed to address the growing demand for affordable, functional, and sustainable residential accommodation. The proposed estate will feature a mix of housing units, including detached and semi-detached houses,</w:t>
      </w:r>
      <w:r>
        <w:rPr>
          <w:i/>
          <w:spacing w:val="40"/>
          <w:sz w:val="26"/>
        </w:rPr>
        <w:t xml:space="preserve"> </w:t>
      </w:r>
      <w:r>
        <w:rPr>
          <w:i/>
          <w:sz w:val="26"/>
        </w:rPr>
        <w:t>bungalows,</w:t>
      </w:r>
      <w:r>
        <w:rPr>
          <w:i/>
          <w:spacing w:val="40"/>
          <w:sz w:val="26"/>
        </w:rPr>
        <w:t xml:space="preserve"> </w:t>
      </w:r>
      <w:r>
        <w:rPr>
          <w:i/>
          <w:sz w:val="26"/>
        </w:rPr>
        <w:t>and</w:t>
      </w:r>
      <w:r>
        <w:rPr>
          <w:i/>
          <w:spacing w:val="40"/>
          <w:sz w:val="26"/>
        </w:rPr>
        <w:t xml:space="preserve"> </w:t>
      </w:r>
      <w:r>
        <w:rPr>
          <w:i/>
          <w:sz w:val="26"/>
        </w:rPr>
        <w:t>apartment</w:t>
      </w:r>
      <w:r>
        <w:rPr>
          <w:i/>
          <w:spacing w:val="40"/>
          <w:sz w:val="26"/>
        </w:rPr>
        <w:t xml:space="preserve"> </w:t>
      </w:r>
      <w:r>
        <w:rPr>
          <w:i/>
          <w:sz w:val="26"/>
        </w:rPr>
        <w:t>blocks,</w:t>
      </w:r>
      <w:r>
        <w:rPr>
          <w:i/>
          <w:spacing w:val="40"/>
          <w:sz w:val="26"/>
        </w:rPr>
        <w:t xml:space="preserve"> </w:t>
      </w:r>
      <w:r>
        <w:rPr>
          <w:i/>
          <w:sz w:val="26"/>
        </w:rPr>
        <w:t>tailored</w:t>
      </w:r>
      <w:r>
        <w:rPr>
          <w:i/>
          <w:spacing w:val="40"/>
          <w:sz w:val="26"/>
        </w:rPr>
        <w:t xml:space="preserve"> </w:t>
      </w:r>
      <w:r>
        <w:rPr>
          <w:i/>
          <w:sz w:val="26"/>
        </w:rPr>
        <w:t>to</w:t>
      </w:r>
      <w:r>
        <w:rPr>
          <w:i/>
          <w:spacing w:val="40"/>
          <w:sz w:val="26"/>
        </w:rPr>
        <w:t xml:space="preserve"> </w:t>
      </w:r>
      <w:r>
        <w:rPr>
          <w:i/>
          <w:sz w:val="26"/>
        </w:rPr>
        <w:t>meet</w:t>
      </w:r>
      <w:r>
        <w:rPr>
          <w:i/>
          <w:spacing w:val="40"/>
          <w:sz w:val="26"/>
        </w:rPr>
        <w:t xml:space="preserve"> </w:t>
      </w:r>
      <w:r>
        <w:rPr>
          <w:i/>
          <w:sz w:val="26"/>
        </w:rPr>
        <w:t>the</w:t>
      </w:r>
      <w:r>
        <w:rPr>
          <w:i/>
          <w:spacing w:val="40"/>
          <w:sz w:val="26"/>
        </w:rPr>
        <w:t xml:space="preserve"> </w:t>
      </w:r>
      <w:r>
        <w:rPr>
          <w:i/>
          <w:sz w:val="26"/>
        </w:rPr>
        <w:t>diverse n</w:t>
      </w:r>
      <w:r>
        <w:rPr>
          <w:i/>
          <w:spacing w:val="-8"/>
          <w:sz w:val="26"/>
        </w:rPr>
        <w:t xml:space="preserve"> </w:t>
      </w:r>
      <w:r>
        <w:rPr>
          <w:i/>
          <w:sz w:val="26"/>
        </w:rPr>
        <w:t>e</w:t>
      </w:r>
      <w:r>
        <w:rPr>
          <w:i/>
          <w:spacing w:val="-8"/>
          <w:sz w:val="26"/>
        </w:rPr>
        <w:t xml:space="preserve"> </w:t>
      </w:r>
      <w:r>
        <w:rPr>
          <w:i/>
          <w:sz w:val="26"/>
        </w:rPr>
        <w:t>e</w:t>
      </w:r>
      <w:r>
        <w:rPr>
          <w:i/>
          <w:spacing w:val="-8"/>
          <w:sz w:val="26"/>
        </w:rPr>
        <w:t xml:space="preserve"> </w:t>
      </w:r>
      <w:r>
        <w:rPr>
          <w:i/>
          <w:sz w:val="26"/>
        </w:rPr>
        <w:t>d</w:t>
      </w:r>
      <w:r>
        <w:rPr>
          <w:i/>
          <w:spacing w:val="-7"/>
          <w:sz w:val="26"/>
        </w:rPr>
        <w:t xml:space="preserve"> </w:t>
      </w:r>
      <w:r>
        <w:rPr>
          <w:i/>
          <w:sz w:val="26"/>
        </w:rPr>
        <w:t>s</w:t>
      </w:r>
      <w:r>
        <w:rPr>
          <w:i/>
          <w:spacing w:val="44"/>
          <w:sz w:val="26"/>
        </w:rPr>
        <w:t xml:space="preserve">  </w:t>
      </w:r>
      <w:r>
        <w:rPr>
          <w:i/>
          <w:sz w:val="26"/>
        </w:rPr>
        <w:t>o</w:t>
      </w:r>
      <w:r>
        <w:rPr>
          <w:i/>
          <w:spacing w:val="-6"/>
          <w:sz w:val="26"/>
        </w:rPr>
        <w:t xml:space="preserve"> </w:t>
      </w:r>
      <w:r>
        <w:rPr>
          <w:i/>
          <w:sz w:val="26"/>
        </w:rPr>
        <w:t>f</w:t>
      </w:r>
      <w:r>
        <w:rPr>
          <w:i/>
          <w:spacing w:val="46"/>
          <w:sz w:val="26"/>
        </w:rPr>
        <w:t xml:space="preserve">  </w:t>
      </w:r>
      <w:r>
        <w:rPr>
          <w:i/>
          <w:sz w:val="26"/>
        </w:rPr>
        <w:t>l</w:t>
      </w:r>
      <w:r>
        <w:rPr>
          <w:i/>
          <w:spacing w:val="-10"/>
          <w:sz w:val="26"/>
        </w:rPr>
        <w:t xml:space="preserve"> </w:t>
      </w:r>
      <w:r>
        <w:rPr>
          <w:i/>
          <w:sz w:val="26"/>
        </w:rPr>
        <w:t>o</w:t>
      </w:r>
      <w:r>
        <w:rPr>
          <w:i/>
          <w:spacing w:val="-7"/>
          <w:sz w:val="26"/>
        </w:rPr>
        <w:t xml:space="preserve"> </w:t>
      </w:r>
      <w:r>
        <w:rPr>
          <w:i/>
          <w:sz w:val="26"/>
        </w:rPr>
        <w:t>w</w:t>
      </w:r>
      <w:r>
        <w:rPr>
          <w:i/>
          <w:spacing w:val="-6"/>
          <w:sz w:val="26"/>
        </w:rPr>
        <w:t xml:space="preserve"> </w:t>
      </w:r>
      <w:r>
        <w:rPr>
          <w:i/>
          <w:sz w:val="26"/>
        </w:rPr>
        <w:t>,</w:t>
      </w:r>
      <w:r>
        <w:rPr>
          <w:i/>
          <w:spacing w:val="45"/>
          <w:sz w:val="26"/>
        </w:rPr>
        <w:t xml:space="preserve">  </w:t>
      </w:r>
      <w:r>
        <w:rPr>
          <w:i/>
          <w:sz w:val="26"/>
        </w:rPr>
        <w:t>m</w:t>
      </w:r>
      <w:r>
        <w:rPr>
          <w:i/>
          <w:spacing w:val="-6"/>
          <w:sz w:val="26"/>
        </w:rPr>
        <w:t xml:space="preserve"> </w:t>
      </w:r>
      <w:r>
        <w:rPr>
          <w:i/>
          <w:sz w:val="26"/>
        </w:rPr>
        <w:t>i</w:t>
      </w:r>
      <w:r>
        <w:rPr>
          <w:i/>
          <w:spacing w:val="-9"/>
          <w:sz w:val="26"/>
        </w:rPr>
        <w:t xml:space="preserve"> </w:t>
      </w:r>
      <w:r>
        <w:rPr>
          <w:i/>
          <w:sz w:val="26"/>
        </w:rPr>
        <w:t>d</w:t>
      </w:r>
      <w:r>
        <w:rPr>
          <w:i/>
          <w:spacing w:val="-9"/>
          <w:sz w:val="26"/>
        </w:rPr>
        <w:t xml:space="preserve"> </w:t>
      </w:r>
      <w:r>
        <w:rPr>
          <w:i/>
          <w:sz w:val="26"/>
        </w:rPr>
        <w:t>d</w:t>
      </w:r>
      <w:r>
        <w:rPr>
          <w:i/>
          <w:spacing w:val="-8"/>
          <w:sz w:val="26"/>
        </w:rPr>
        <w:t xml:space="preserve"> </w:t>
      </w:r>
      <w:r>
        <w:rPr>
          <w:i/>
          <w:sz w:val="26"/>
        </w:rPr>
        <w:t>l</w:t>
      </w:r>
      <w:r>
        <w:rPr>
          <w:i/>
          <w:spacing w:val="-6"/>
          <w:sz w:val="26"/>
        </w:rPr>
        <w:t xml:space="preserve"> </w:t>
      </w:r>
      <w:r>
        <w:rPr>
          <w:i/>
          <w:sz w:val="26"/>
        </w:rPr>
        <w:t>e</w:t>
      </w:r>
      <w:r>
        <w:rPr>
          <w:i/>
          <w:spacing w:val="-10"/>
          <w:sz w:val="26"/>
        </w:rPr>
        <w:t xml:space="preserve"> </w:t>
      </w:r>
      <w:r>
        <w:rPr>
          <w:i/>
          <w:sz w:val="26"/>
        </w:rPr>
        <w:t>,</w:t>
      </w:r>
      <w:r>
        <w:rPr>
          <w:i/>
          <w:spacing w:val="45"/>
          <w:sz w:val="26"/>
        </w:rPr>
        <w:t xml:space="preserve">  </w:t>
      </w:r>
      <w:r>
        <w:rPr>
          <w:i/>
          <w:sz w:val="26"/>
        </w:rPr>
        <w:t>a</w:t>
      </w:r>
      <w:r>
        <w:rPr>
          <w:i/>
          <w:spacing w:val="-6"/>
          <w:sz w:val="26"/>
        </w:rPr>
        <w:t xml:space="preserve"> </w:t>
      </w:r>
      <w:r>
        <w:rPr>
          <w:i/>
          <w:sz w:val="26"/>
        </w:rPr>
        <w:t>n</w:t>
      </w:r>
      <w:r>
        <w:rPr>
          <w:i/>
          <w:spacing w:val="-9"/>
          <w:sz w:val="26"/>
        </w:rPr>
        <w:t xml:space="preserve"> </w:t>
      </w:r>
      <w:r>
        <w:rPr>
          <w:i/>
          <w:sz w:val="26"/>
        </w:rPr>
        <w:t>d</w:t>
      </w:r>
      <w:r>
        <w:rPr>
          <w:i/>
          <w:spacing w:val="45"/>
          <w:sz w:val="26"/>
        </w:rPr>
        <w:t xml:space="preserve">  </w:t>
      </w:r>
      <w:r>
        <w:rPr>
          <w:i/>
          <w:sz w:val="26"/>
        </w:rPr>
        <w:t>h</w:t>
      </w:r>
      <w:r>
        <w:rPr>
          <w:i/>
          <w:spacing w:val="-6"/>
          <w:sz w:val="26"/>
        </w:rPr>
        <w:t xml:space="preserve"> </w:t>
      </w:r>
      <w:r>
        <w:rPr>
          <w:i/>
          <w:sz w:val="26"/>
        </w:rPr>
        <w:t>i</w:t>
      </w:r>
      <w:r>
        <w:rPr>
          <w:i/>
          <w:spacing w:val="-4"/>
          <w:sz w:val="26"/>
        </w:rPr>
        <w:t xml:space="preserve"> </w:t>
      </w:r>
      <w:r>
        <w:rPr>
          <w:i/>
          <w:sz w:val="26"/>
        </w:rPr>
        <w:t>g</w:t>
      </w:r>
      <w:r>
        <w:rPr>
          <w:i/>
          <w:spacing w:val="-9"/>
          <w:sz w:val="26"/>
        </w:rPr>
        <w:t xml:space="preserve"> </w:t>
      </w:r>
      <w:r>
        <w:rPr>
          <w:i/>
          <w:sz w:val="26"/>
        </w:rPr>
        <w:t>h</w:t>
      </w:r>
      <w:r>
        <w:rPr>
          <w:i/>
          <w:spacing w:val="-7"/>
          <w:sz w:val="26"/>
        </w:rPr>
        <w:t xml:space="preserve"> </w:t>
      </w:r>
      <w:r>
        <w:rPr>
          <w:i/>
          <w:sz w:val="26"/>
        </w:rPr>
        <w:t>-</w:t>
      </w:r>
      <w:r>
        <w:rPr>
          <w:i/>
          <w:spacing w:val="-10"/>
          <w:sz w:val="26"/>
        </w:rPr>
        <w:t xml:space="preserve"> </w:t>
      </w:r>
      <w:r>
        <w:rPr>
          <w:i/>
          <w:sz w:val="26"/>
        </w:rPr>
        <w:t>i</w:t>
      </w:r>
      <w:r>
        <w:rPr>
          <w:i/>
          <w:spacing w:val="-9"/>
          <w:sz w:val="26"/>
        </w:rPr>
        <w:t xml:space="preserve"> </w:t>
      </w:r>
      <w:r>
        <w:rPr>
          <w:i/>
          <w:sz w:val="26"/>
        </w:rPr>
        <w:t>n</w:t>
      </w:r>
      <w:r>
        <w:rPr>
          <w:i/>
          <w:spacing w:val="-8"/>
          <w:sz w:val="26"/>
        </w:rPr>
        <w:t xml:space="preserve"> </w:t>
      </w:r>
      <w:r>
        <w:rPr>
          <w:i/>
          <w:sz w:val="26"/>
        </w:rPr>
        <w:t>c</w:t>
      </w:r>
      <w:r>
        <w:rPr>
          <w:i/>
          <w:spacing w:val="-8"/>
          <w:sz w:val="26"/>
        </w:rPr>
        <w:t xml:space="preserve"> </w:t>
      </w:r>
      <w:r>
        <w:rPr>
          <w:i/>
          <w:sz w:val="26"/>
        </w:rPr>
        <w:t>o</w:t>
      </w:r>
      <w:r>
        <w:rPr>
          <w:i/>
          <w:spacing w:val="-7"/>
          <w:sz w:val="26"/>
        </w:rPr>
        <w:t xml:space="preserve"> </w:t>
      </w:r>
      <w:r>
        <w:rPr>
          <w:i/>
          <w:sz w:val="26"/>
        </w:rPr>
        <w:t>m</w:t>
      </w:r>
      <w:r>
        <w:rPr>
          <w:i/>
          <w:spacing w:val="-10"/>
          <w:sz w:val="26"/>
        </w:rPr>
        <w:t xml:space="preserve"> </w:t>
      </w:r>
      <w:r>
        <w:rPr>
          <w:i/>
          <w:sz w:val="26"/>
        </w:rPr>
        <w:t>e</w:t>
      </w:r>
      <w:r>
        <w:rPr>
          <w:i/>
          <w:spacing w:val="46"/>
          <w:sz w:val="26"/>
        </w:rPr>
        <w:t xml:space="preserve">  </w:t>
      </w:r>
      <w:r>
        <w:rPr>
          <w:i/>
          <w:sz w:val="26"/>
        </w:rPr>
        <w:t>e</w:t>
      </w:r>
      <w:r>
        <w:rPr>
          <w:i/>
          <w:spacing w:val="-9"/>
          <w:sz w:val="26"/>
        </w:rPr>
        <w:t xml:space="preserve"> </w:t>
      </w:r>
      <w:r>
        <w:rPr>
          <w:i/>
          <w:sz w:val="26"/>
        </w:rPr>
        <w:t>a</w:t>
      </w:r>
      <w:r>
        <w:rPr>
          <w:i/>
          <w:spacing w:val="-8"/>
          <w:sz w:val="26"/>
        </w:rPr>
        <w:t xml:space="preserve"> </w:t>
      </w:r>
      <w:r>
        <w:rPr>
          <w:i/>
          <w:sz w:val="26"/>
        </w:rPr>
        <w:t>r</w:t>
      </w:r>
      <w:r>
        <w:rPr>
          <w:i/>
          <w:spacing w:val="-6"/>
          <w:sz w:val="26"/>
        </w:rPr>
        <w:t xml:space="preserve"> </w:t>
      </w:r>
      <w:r>
        <w:rPr>
          <w:i/>
          <w:sz w:val="26"/>
        </w:rPr>
        <w:t>n</w:t>
      </w:r>
      <w:r>
        <w:rPr>
          <w:i/>
          <w:spacing w:val="-7"/>
          <w:sz w:val="26"/>
        </w:rPr>
        <w:t xml:space="preserve"> </w:t>
      </w:r>
      <w:r>
        <w:rPr>
          <w:i/>
          <w:sz w:val="26"/>
        </w:rPr>
        <w:t>e</w:t>
      </w:r>
      <w:r>
        <w:rPr>
          <w:i/>
          <w:spacing w:val="-8"/>
          <w:sz w:val="26"/>
        </w:rPr>
        <w:t xml:space="preserve"> </w:t>
      </w:r>
      <w:r>
        <w:rPr>
          <w:i/>
          <w:sz w:val="26"/>
        </w:rPr>
        <w:t>r</w:t>
      </w:r>
      <w:r>
        <w:rPr>
          <w:i/>
          <w:spacing w:val="-9"/>
          <w:sz w:val="26"/>
        </w:rPr>
        <w:t xml:space="preserve"> </w:t>
      </w:r>
      <w:r>
        <w:rPr>
          <w:i/>
          <w:sz w:val="26"/>
        </w:rPr>
        <w:t>s</w:t>
      </w:r>
      <w:r>
        <w:rPr>
          <w:i/>
          <w:spacing w:val="-10"/>
          <w:sz w:val="26"/>
        </w:rPr>
        <w:t xml:space="preserve"> .</w:t>
      </w:r>
    </w:p>
    <w:p w14:paraId="3B1BCBDB">
      <w:pPr>
        <w:spacing w:before="264" w:line="242" w:lineRule="auto"/>
        <w:ind w:left="1490" w:right="1138" w:firstLine="0"/>
        <w:jc w:val="both"/>
        <w:rPr>
          <w:i/>
          <w:sz w:val="26"/>
        </w:rPr>
      </w:pPr>
      <w:r>
        <w:rPr>
          <w:i/>
          <w:sz w:val="26"/>
        </w:rPr>
        <w:t>Its Located in a strategically chosen area with proximity to essential amenities such as schools, healthcare facilities, and transportation networks, the housing estate aims to foster a safe, inclusive, and livable community. The design emphasizes efficient land use, aesthetic appeal,</w:t>
      </w:r>
      <w:r>
        <w:rPr>
          <w:i/>
          <w:spacing w:val="40"/>
          <w:sz w:val="26"/>
        </w:rPr>
        <w:t xml:space="preserve"> </w:t>
      </w:r>
      <w:r>
        <w:rPr>
          <w:i/>
          <w:sz w:val="26"/>
        </w:rPr>
        <w:t>and</w:t>
      </w:r>
      <w:r>
        <w:rPr>
          <w:i/>
          <w:spacing w:val="80"/>
          <w:sz w:val="26"/>
        </w:rPr>
        <w:t xml:space="preserve"> </w:t>
      </w:r>
      <w:r>
        <w:rPr>
          <w:i/>
          <w:sz w:val="26"/>
        </w:rPr>
        <w:t>environmentally</w:t>
      </w:r>
      <w:r>
        <w:rPr>
          <w:i/>
          <w:spacing w:val="79"/>
          <w:sz w:val="26"/>
        </w:rPr>
        <w:t xml:space="preserve"> </w:t>
      </w:r>
      <w:r>
        <w:rPr>
          <w:i/>
          <w:sz w:val="26"/>
        </w:rPr>
        <w:t>friendly</w:t>
      </w:r>
      <w:r>
        <w:rPr>
          <w:i/>
          <w:spacing w:val="79"/>
          <w:sz w:val="26"/>
        </w:rPr>
        <w:t xml:space="preserve"> </w:t>
      </w:r>
      <w:r>
        <w:rPr>
          <w:i/>
          <w:sz w:val="26"/>
        </w:rPr>
        <w:t>practices</w:t>
      </w:r>
      <w:r>
        <w:rPr>
          <w:i/>
          <w:spacing w:val="80"/>
          <w:sz w:val="26"/>
        </w:rPr>
        <w:t xml:space="preserve"> </w:t>
      </w:r>
      <w:r>
        <w:rPr>
          <w:i/>
          <w:sz w:val="26"/>
        </w:rPr>
        <w:t>such</w:t>
      </w:r>
      <w:r>
        <w:rPr>
          <w:i/>
          <w:spacing w:val="80"/>
          <w:sz w:val="26"/>
        </w:rPr>
        <w:t xml:space="preserve"> </w:t>
      </w:r>
      <w:r>
        <w:rPr>
          <w:i/>
          <w:sz w:val="26"/>
        </w:rPr>
        <w:t>as</w:t>
      </w:r>
      <w:r>
        <w:rPr>
          <w:i/>
          <w:spacing w:val="80"/>
          <w:sz w:val="26"/>
        </w:rPr>
        <w:t xml:space="preserve"> </w:t>
      </w:r>
      <w:r>
        <w:rPr>
          <w:i/>
          <w:sz w:val="26"/>
        </w:rPr>
        <w:t>green</w:t>
      </w:r>
      <w:r>
        <w:rPr>
          <w:i/>
          <w:spacing w:val="80"/>
          <w:sz w:val="26"/>
        </w:rPr>
        <w:t xml:space="preserve"> </w:t>
      </w:r>
      <w:r>
        <w:rPr>
          <w:i/>
          <w:sz w:val="26"/>
        </w:rPr>
        <w:t>spaces,</w:t>
      </w:r>
      <w:r>
        <w:rPr>
          <w:i/>
          <w:spacing w:val="80"/>
          <w:sz w:val="26"/>
        </w:rPr>
        <w:t xml:space="preserve"> </w:t>
      </w:r>
      <w:r>
        <w:rPr>
          <w:i/>
          <w:sz w:val="26"/>
        </w:rPr>
        <w:t>proper d</w:t>
      </w:r>
      <w:r>
        <w:rPr>
          <w:i/>
          <w:spacing w:val="-26"/>
          <w:sz w:val="26"/>
        </w:rPr>
        <w:t xml:space="preserve"> </w:t>
      </w:r>
      <w:r>
        <w:rPr>
          <w:i/>
          <w:sz w:val="26"/>
        </w:rPr>
        <w:t>r</w:t>
      </w:r>
      <w:r>
        <w:rPr>
          <w:i/>
          <w:spacing w:val="-22"/>
          <w:sz w:val="26"/>
        </w:rPr>
        <w:t xml:space="preserve"> </w:t>
      </w:r>
      <w:r>
        <w:rPr>
          <w:i/>
          <w:sz w:val="26"/>
        </w:rPr>
        <w:t>a</w:t>
      </w:r>
      <w:r>
        <w:rPr>
          <w:i/>
          <w:spacing w:val="-25"/>
          <w:sz w:val="26"/>
        </w:rPr>
        <w:t xml:space="preserve"> </w:t>
      </w:r>
      <w:r>
        <w:rPr>
          <w:i/>
          <w:sz w:val="26"/>
        </w:rPr>
        <w:t>i</w:t>
      </w:r>
      <w:r>
        <w:rPr>
          <w:i/>
          <w:spacing w:val="-24"/>
          <w:sz w:val="26"/>
        </w:rPr>
        <w:t xml:space="preserve"> </w:t>
      </w:r>
      <w:r>
        <w:rPr>
          <w:i/>
          <w:sz w:val="26"/>
        </w:rPr>
        <w:t>n</w:t>
      </w:r>
      <w:r>
        <w:rPr>
          <w:i/>
          <w:spacing w:val="-25"/>
          <w:sz w:val="26"/>
        </w:rPr>
        <w:t xml:space="preserve"> </w:t>
      </w:r>
      <w:r>
        <w:rPr>
          <w:i/>
          <w:sz w:val="26"/>
        </w:rPr>
        <w:t>a</w:t>
      </w:r>
      <w:r>
        <w:rPr>
          <w:i/>
          <w:spacing w:val="-23"/>
          <w:sz w:val="26"/>
        </w:rPr>
        <w:t xml:space="preserve"> </w:t>
      </w:r>
      <w:r>
        <w:rPr>
          <w:i/>
          <w:sz w:val="26"/>
        </w:rPr>
        <w:t>g</w:t>
      </w:r>
      <w:r>
        <w:rPr>
          <w:i/>
          <w:spacing w:val="-25"/>
          <w:sz w:val="26"/>
        </w:rPr>
        <w:t xml:space="preserve"> </w:t>
      </w:r>
      <w:r>
        <w:rPr>
          <w:i/>
          <w:sz w:val="26"/>
        </w:rPr>
        <w:t>e</w:t>
      </w:r>
      <w:r>
        <w:rPr>
          <w:i/>
          <w:spacing w:val="28"/>
          <w:sz w:val="26"/>
        </w:rPr>
        <w:t xml:space="preserve">  </w:t>
      </w:r>
      <w:r>
        <w:rPr>
          <w:i/>
          <w:sz w:val="26"/>
        </w:rPr>
        <w:t>s</w:t>
      </w:r>
      <w:r>
        <w:rPr>
          <w:i/>
          <w:spacing w:val="-21"/>
          <w:sz w:val="26"/>
        </w:rPr>
        <w:t xml:space="preserve"> </w:t>
      </w:r>
      <w:r>
        <w:rPr>
          <w:i/>
          <w:sz w:val="26"/>
        </w:rPr>
        <w:t>y</w:t>
      </w:r>
      <w:r>
        <w:rPr>
          <w:i/>
          <w:spacing w:val="-26"/>
          <w:sz w:val="26"/>
        </w:rPr>
        <w:t xml:space="preserve"> </w:t>
      </w:r>
      <w:r>
        <w:rPr>
          <w:i/>
          <w:sz w:val="26"/>
        </w:rPr>
        <w:t>s</w:t>
      </w:r>
      <w:r>
        <w:rPr>
          <w:i/>
          <w:spacing w:val="-22"/>
          <w:sz w:val="26"/>
        </w:rPr>
        <w:t xml:space="preserve"> </w:t>
      </w:r>
      <w:r>
        <w:rPr>
          <w:i/>
          <w:sz w:val="26"/>
        </w:rPr>
        <w:t>t</w:t>
      </w:r>
      <w:r>
        <w:rPr>
          <w:i/>
          <w:spacing w:val="-25"/>
          <w:sz w:val="26"/>
        </w:rPr>
        <w:t xml:space="preserve"> </w:t>
      </w:r>
      <w:r>
        <w:rPr>
          <w:i/>
          <w:sz w:val="26"/>
        </w:rPr>
        <w:t>e</w:t>
      </w:r>
      <w:r>
        <w:rPr>
          <w:i/>
          <w:spacing w:val="-26"/>
          <w:sz w:val="26"/>
        </w:rPr>
        <w:t xml:space="preserve"> </w:t>
      </w:r>
      <w:r>
        <w:rPr>
          <w:i/>
          <w:sz w:val="26"/>
        </w:rPr>
        <w:t>m</w:t>
      </w:r>
      <w:r>
        <w:rPr>
          <w:i/>
          <w:spacing w:val="-26"/>
          <w:sz w:val="26"/>
        </w:rPr>
        <w:t xml:space="preserve"> </w:t>
      </w:r>
      <w:r>
        <w:rPr>
          <w:i/>
          <w:sz w:val="26"/>
        </w:rPr>
        <w:t>s</w:t>
      </w:r>
      <w:r>
        <w:rPr>
          <w:i/>
          <w:spacing w:val="-25"/>
          <w:sz w:val="26"/>
        </w:rPr>
        <w:t xml:space="preserve"> </w:t>
      </w:r>
      <w:r>
        <w:rPr>
          <w:i/>
          <w:sz w:val="26"/>
        </w:rPr>
        <w:t>,</w:t>
      </w:r>
      <w:r>
        <w:rPr>
          <w:i/>
          <w:spacing w:val="31"/>
          <w:sz w:val="26"/>
        </w:rPr>
        <w:t xml:space="preserve">  </w:t>
      </w:r>
      <w:r>
        <w:rPr>
          <w:i/>
          <w:sz w:val="26"/>
        </w:rPr>
        <w:t>a</w:t>
      </w:r>
      <w:r>
        <w:rPr>
          <w:i/>
          <w:spacing w:val="-24"/>
          <w:sz w:val="26"/>
        </w:rPr>
        <w:t xml:space="preserve"> </w:t>
      </w:r>
      <w:r>
        <w:rPr>
          <w:i/>
          <w:sz w:val="26"/>
        </w:rPr>
        <w:t>n</w:t>
      </w:r>
      <w:r>
        <w:rPr>
          <w:i/>
          <w:spacing w:val="-23"/>
          <w:sz w:val="26"/>
        </w:rPr>
        <w:t xml:space="preserve"> </w:t>
      </w:r>
      <w:r>
        <w:rPr>
          <w:i/>
          <w:sz w:val="26"/>
        </w:rPr>
        <w:t>d</w:t>
      </w:r>
      <w:r>
        <w:rPr>
          <w:i/>
          <w:spacing w:val="29"/>
          <w:sz w:val="26"/>
        </w:rPr>
        <w:t xml:space="preserve">  </w:t>
      </w:r>
      <w:r>
        <w:rPr>
          <w:i/>
          <w:sz w:val="26"/>
        </w:rPr>
        <w:t>r</w:t>
      </w:r>
      <w:r>
        <w:rPr>
          <w:i/>
          <w:spacing w:val="-22"/>
          <w:sz w:val="26"/>
        </w:rPr>
        <w:t xml:space="preserve"> </w:t>
      </w:r>
      <w:r>
        <w:rPr>
          <w:i/>
          <w:sz w:val="26"/>
        </w:rPr>
        <w:t>e</w:t>
      </w:r>
      <w:r>
        <w:rPr>
          <w:i/>
          <w:spacing w:val="-26"/>
          <w:sz w:val="26"/>
        </w:rPr>
        <w:t xml:space="preserve"> </w:t>
      </w:r>
      <w:r>
        <w:rPr>
          <w:i/>
          <w:sz w:val="26"/>
        </w:rPr>
        <w:t>n</w:t>
      </w:r>
      <w:r>
        <w:rPr>
          <w:i/>
          <w:spacing w:val="-22"/>
          <w:sz w:val="26"/>
        </w:rPr>
        <w:t xml:space="preserve"> </w:t>
      </w:r>
      <w:r>
        <w:rPr>
          <w:i/>
          <w:sz w:val="26"/>
        </w:rPr>
        <w:t>e</w:t>
      </w:r>
      <w:r>
        <w:rPr>
          <w:i/>
          <w:spacing w:val="-27"/>
          <w:sz w:val="26"/>
        </w:rPr>
        <w:t xml:space="preserve"> </w:t>
      </w:r>
      <w:r>
        <w:rPr>
          <w:i/>
          <w:sz w:val="26"/>
        </w:rPr>
        <w:t>w</w:t>
      </w:r>
      <w:r>
        <w:rPr>
          <w:i/>
          <w:spacing w:val="-24"/>
          <w:sz w:val="26"/>
        </w:rPr>
        <w:t xml:space="preserve"> </w:t>
      </w:r>
      <w:r>
        <w:rPr>
          <w:i/>
          <w:spacing w:val="18"/>
          <w:sz w:val="26"/>
        </w:rPr>
        <w:t>ab</w:t>
      </w:r>
      <w:r>
        <w:rPr>
          <w:i/>
          <w:spacing w:val="-22"/>
          <w:sz w:val="26"/>
        </w:rPr>
        <w:t xml:space="preserve"> </w:t>
      </w:r>
      <w:r>
        <w:rPr>
          <w:i/>
          <w:sz w:val="26"/>
        </w:rPr>
        <w:t>l</w:t>
      </w:r>
      <w:r>
        <w:rPr>
          <w:i/>
          <w:spacing w:val="-24"/>
          <w:sz w:val="26"/>
        </w:rPr>
        <w:t xml:space="preserve"> </w:t>
      </w:r>
      <w:r>
        <w:rPr>
          <w:i/>
          <w:sz w:val="26"/>
        </w:rPr>
        <w:t>e</w:t>
      </w:r>
      <w:r>
        <w:rPr>
          <w:i/>
          <w:spacing w:val="31"/>
          <w:sz w:val="26"/>
        </w:rPr>
        <w:t xml:space="preserve">  </w:t>
      </w:r>
      <w:r>
        <w:rPr>
          <w:i/>
          <w:sz w:val="26"/>
        </w:rPr>
        <w:t>e</w:t>
      </w:r>
      <w:r>
        <w:rPr>
          <w:i/>
          <w:spacing w:val="-26"/>
          <w:sz w:val="26"/>
        </w:rPr>
        <w:t xml:space="preserve"> </w:t>
      </w:r>
      <w:r>
        <w:rPr>
          <w:i/>
          <w:sz w:val="26"/>
        </w:rPr>
        <w:t>n</w:t>
      </w:r>
      <w:r>
        <w:rPr>
          <w:i/>
          <w:spacing w:val="-26"/>
          <w:sz w:val="26"/>
        </w:rPr>
        <w:t xml:space="preserve"> </w:t>
      </w:r>
      <w:r>
        <w:rPr>
          <w:i/>
          <w:sz w:val="26"/>
        </w:rPr>
        <w:t>e</w:t>
      </w:r>
      <w:r>
        <w:rPr>
          <w:i/>
          <w:spacing w:val="-23"/>
          <w:sz w:val="26"/>
        </w:rPr>
        <w:t xml:space="preserve"> </w:t>
      </w:r>
      <w:r>
        <w:rPr>
          <w:i/>
          <w:sz w:val="26"/>
        </w:rPr>
        <w:t>r</w:t>
      </w:r>
      <w:r>
        <w:rPr>
          <w:i/>
          <w:spacing w:val="-25"/>
          <w:sz w:val="26"/>
        </w:rPr>
        <w:t xml:space="preserve"> </w:t>
      </w:r>
      <w:r>
        <w:rPr>
          <w:i/>
          <w:sz w:val="26"/>
        </w:rPr>
        <w:t>g</w:t>
      </w:r>
      <w:r>
        <w:rPr>
          <w:i/>
          <w:spacing w:val="-22"/>
          <w:sz w:val="26"/>
        </w:rPr>
        <w:t xml:space="preserve"> </w:t>
      </w:r>
      <w:r>
        <w:rPr>
          <w:i/>
          <w:sz w:val="26"/>
        </w:rPr>
        <w:t>y</w:t>
      </w:r>
      <w:r>
        <w:rPr>
          <w:i/>
          <w:spacing w:val="30"/>
          <w:sz w:val="26"/>
        </w:rPr>
        <w:t xml:space="preserve">  </w:t>
      </w:r>
      <w:r>
        <w:rPr>
          <w:i/>
          <w:sz w:val="26"/>
        </w:rPr>
        <w:t>i</w:t>
      </w:r>
      <w:r>
        <w:rPr>
          <w:i/>
          <w:spacing w:val="-27"/>
          <w:sz w:val="26"/>
        </w:rPr>
        <w:t xml:space="preserve"> </w:t>
      </w:r>
      <w:r>
        <w:rPr>
          <w:i/>
          <w:sz w:val="26"/>
        </w:rPr>
        <w:t>n</w:t>
      </w:r>
      <w:r>
        <w:rPr>
          <w:i/>
          <w:spacing w:val="-26"/>
          <w:sz w:val="26"/>
        </w:rPr>
        <w:t xml:space="preserve"> </w:t>
      </w:r>
      <w:r>
        <w:rPr>
          <w:i/>
          <w:sz w:val="26"/>
        </w:rPr>
        <w:t>t</w:t>
      </w:r>
      <w:r>
        <w:rPr>
          <w:i/>
          <w:spacing w:val="-22"/>
          <w:sz w:val="26"/>
        </w:rPr>
        <w:t xml:space="preserve"> </w:t>
      </w:r>
      <w:r>
        <w:rPr>
          <w:i/>
          <w:sz w:val="26"/>
        </w:rPr>
        <w:t>e</w:t>
      </w:r>
      <w:r>
        <w:rPr>
          <w:i/>
          <w:spacing w:val="-26"/>
          <w:sz w:val="26"/>
        </w:rPr>
        <w:t xml:space="preserve"> </w:t>
      </w:r>
      <w:r>
        <w:rPr>
          <w:i/>
          <w:sz w:val="26"/>
        </w:rPr>
        <w:t>g</w:t>
      </w:r>
      <w:r>
        <w:rPr>
          <w:i/>
          <w:spacing w:val="-22"/>
          <w:sz w:val="26"/>
        </w:rPr>
        <w:t xml:space="preserve"> </w:t>
      </w:r>
      <w:r>
        <w:rPr>
          <w:i/>
          <w:sz w:val="26"/>
        </w:rPr>
        <w:t>r</w:t>
      </w:r>
      <w:r>
        <w:rPr>
          <w:i/>
          <w:spacing w:val="-25"/>
          <w:sz w:val="26"/>
        </w:rPr>
        <w:t xml:space="preserve"> </w:t>
      </w:r>
      <w:r>
        <w:rPr>
          <w:i/>
          <w:sz w:val="26"/>
        </w:rPr>
        <w:t>a</w:t>
      </w:r>
      <w:r>
        <w:rPr>
          <w:i/>
          <w:spacing w:val="-25"/>
          <w:sz w:val="26"/>
        </w:rPr>
        <w:t xml:space="preserve"> </w:t>
      </w:r>
      <w:r>
        <w:rPr>
          <w:i/>
          <w:sz w:val="26"/>
        </w:rPr>
        <w:t>t</w:t>
      </w:r>
      <w:r>
        <w:rPr>
          <w:i/>
          <w:spacing w:val="-25"/>
          <w:sz w:val="26"/>
        </w:rPr>
        <w:t xml:space="preserve"> </w:t>
      </w:r>
      <w:r>
        <w:rPr>
          <w:i/>
          <w:sz w:val="26"/>
        </w:rPr>
        <w:t>i</w:t>
      </w:r>
      <w:r>
        <w:rPr>
          <w:i/>
          <w:spacing w:val="-24"/>
          <w:sz w:val="26"/>
        </w:rPr>
        <w:t xml:space="preserve"> </w:t>
      </w:r>
      <w:r>
        <w:rPr>
          <w:i/>
          <w:sz w:val="26"/>
        </w:rPr>
        <w:t>o</w:t>
      </w:r>
      <w:r>
        <w:rPr>
          <w:i/>
          <w:spacing w:val="-22"/>
          <w:sz w:val="26"/>
        </w:rPr>
        <w:t xml:space="preserve"> </w:t>
      </w:r>
      <w:r>
        <w:rPr>
          <w:i/>
          <w:sz w:val="26"/>
        </w:rPr>
        <w:t>n</w:t>
      </w:r>
      <w:r>
        <w:rPr>
          <w:i/>
          <w:spacing w:val="-25"/>
          <w:sz w:val="26"/>
        </w:rPr>
        <w:t xml:space="preserve"> </w:t>
      </w:r>
      <w:r>
        <w:rPr>
          <w:i/>
          <w:spacing w:val="-10"/>
          <w:sz w:val="26"/>
        </w:rPr>
        <w:t>.</w:t>
      </w:r>
    </w:p>
    <w:p w14:paraId="43EE7D77">
      <w:pPr>
        <w:spacing w:before="269" w:line="242" w:lineRule="auto"/>
        <w:ind w:left="1490" w:right="1135" w:firstLine="0"/>
        <w:jc w:val="both"/>
        <w:rPr>
          <w:i/>
          <w:sz w:val="26"/>
        </w:rPr>
      </w:pPr>
      <w:r>
        <w:rPr>
          <w:i/>
          <w:sz w:val="26"/>
        </w:rPr>
        <w:t>The project adopts a phased development approach to ensure cost- effectiveness and smooth implementation. It includes provisions for road networks, water supply, electricity, security, and recreational facilities. This proposal outlines the project's objectives, scope, site analysis,</w:t>
      </w:r>
      <w:r>
        <w:rPr>
          <w:i/>
          <w:spacing w:val="40"/>
          <w:sz w:val="26"/>
        </w:rPr>
        <w:t xml:space="preserve"> </w:t>
      </w:r>
      <w:r>
        <w:rPr>
          <w:i/>
          <w:sz w:val="26"/>
        </w:rPr>
        <w:t>concept development, planning standards, sustainability measures, and financial estimates. Upon completion, the housing estate will contribute significantly</w:t>
      </w:r>
      <w:r>
        <w:rPr>
          <w:i/>
          <w:spacing w:val="75"/>
          <w:w w:val="150"/>
          <w:sz w:val="26"/>
        </w:rPr>
        <w:t xml:space="preserve"> </w:t>
      </w:r>
      <w:r>
        <w:rPr>
          <w:i/>
          <w:sz w:val="26"/>
        </w:rPr>
        <w:t>to</w:t>
      </w:r>
      <w:r>
        <w:rPr>
          <w:i/>
          <w:spacing w:val="75"/>
          <w:w w:val="150"/>
          <w:sz w:val="26"/>
        </w:rPr>
        <w:t xml:space="preserve"> </w:t>
      </w:r>
      <w:r>
        <w:rPr>
          <w:i/>
          <w:sz w:val="26"/>
        </w:rPr>
        <w:t>urban</w:t>
      </w:r>
      <w:r>
        <w:rPr>
          <w:i/>
          <w:spacing w:val="70"/>
          <w:w w:val="150"/>
          <w:sz w:val="26"/>
        </w:rPr>
        <w:t xml:space="preserve"> </w:t>
      </w:r>
      <w:r>
        <w:rPr>
          <w:i/>
          <w:sz w:val="26"/>
        </w:rPr>
        <w:t>development</w:t>
      </w:r>
      <w:r>
        <w:rPr>
          <w:i/>
          <w:spacing w:val="72"/>
          <w:w w:val="150"/>
          <w:sz w:val="26"/>
        </w:rPr>
        <w:t xml:space="preserve"> </w:t>
      </w:r>
      <w:r>
        <w:rPr>
          <w:i/>
          <w:sz w:val="26"/>
        </w:rPr>
        <w:t>and</w:t>
      </w:r>
      <w:r>
        <w:rPr>
          <w:i/>
          <w:spacing w:val="74"/>
          <w:w w:val="150"/>
          <w:sz w:val="26"/>
        </w:rPr>
        <w:t xml:space="preserve"> </w:t>
      </w:r>
      <w:r>
        <w:rPr>
          <w:i/>
          <w:sz w:val="26"/>
        </w:rPr>
        <w:t>improved</w:t>
      </w:r>
      <w:r>
        <w:rPr>
          <w:i/>
          <w:spacing w:val="75"/>
          <w:w w:val="150"/>
          <w:sz w:val="26"/>
        </w:rPr>
        <w:t xml:space="preserve"> </w:t>
      </w:r>
      <w:r>
        <w:rPr>
          <w:i/>
          <w:sz w:val="26"/>
        </w:rPr>
        <w:t>living</w:t>
      </w:r>
      <w:r>
        <w:rPr>
          <w:i/>
          <w:spacing w:val="77"/>
          <w:w w:val="150"/>
          <w:sz w:val="26"/>
        </w:rPr>
        <w:t xml:space="preserve"> </w:t>
      </w:r>
      <w:r>
        <w:rPr>
          <w:i/>
          <w:spacing w:val="-2"/>
          <w:sz w:val="26"/>
        </w:rPr>
        <w:t>standards.</w:t>
      </w:r>
    </w:p>
    <w:p w14:paraId="32AA08E1">
      <w:pPr>
        <w:spacing w:before="269" w:line="242" w:lineRule="auto"/>
        <w:ind w:left="1490" w:right="1137" w:firstLine="0"/>
        <w:jc w:val="both"/>
        <w:rPr>
          <w:i/>
          <w:sz w:val="26"/>
        </w:rPr>
      </w:pPr>
      <w:r>
        <w:rPr>
          <w:i/>
          <w:sz w:val="26"/>
        </w:rPr>
        <w:t>This</w:t>
      </w:r>
      <w:r>
        <w:rPr>
          <w:i/>
          <w:spacing w:val="40"/>
          <w:sz w:val="26"/>
        </w:rPr>
        <w:t xml:space="preserve"> </w:t>
      </w:r>
      <w:r>
        <w:rPr>
          <w:i/>
          <w:sz w:val="26"/>
        </w:rPr>
        <w:t>study</w:t>
      </w:r>
      <w:r>
        <w:rPr>
          <w:i/>
          <w:spacing w:val="40"/>
          <w:sz w:val="26"/>
        </w:rPr>
        <w:t xml:space="preserve"> </w:t>
      </w:r>
      <w:r>
        <w:rPr>
          <w:i/>
          <w:sz w:val="26"/>
        </w:rPr>
        <w:t>explores</w:t>
      </w:r>
      <w:r>
        <w:rPr>
          <w:i/>
          <w:spacing w:val="40"/>
          <w:sz w:val="26"/>
        </w:rPr>
        <w:t xml:space="preserve"> </w:t>
      </w:r>
      <w:r>
        <w:rPr>
          <w:i/>
          <w:sz w:val="26"/>
        </w:rPr>
        <w:t>the</w:t>
      </w:r>
      <w:r>
        <w:rPr>
          <w:i/>
          <w:spacing w:val="40"/>
          <w:sz w:val="26"/>
        </w:rPr>
        <w:t xml:space="preserve"> </w:t>
      </w:r>
      <w:r>
        <w:rPr>
          <w:i/>
          <w:sz w:val="26"/>
        </w:rPr>
        <w:t>development,</w:t>
      </w:r>
      <w:r>
        <w:rPr>
          <w:i/>
          <w:spacing w:val="40"/>
          <w:sz w:val="26"/>
        </w:rPr>
        <w:t xml:space="preserve"> </w:t>
      </w:r>
      <w:r>
        <w:rPr>
          <w:i/>
          <w:sz w:val="26"/>
        </w:rPr>
        <w:t>structure, and</w:t>
      </w:r>
      <w:r>
        <w:rPr>
          <w:i/>
          <w:spacing w:val="40"/>
          <w:sz w:val="26"/>
        </w:rPr>
        <w:t xml:space="preserve"> </w:t>
      </w:r>
      <w:r>
        <w:rPr>
          <w:i/>
          <w:sz w:val="26"/>
        </w:rPr>
        <w:t>socioeconomic impact of housing estates as a form of planned residential community. Housing estates typically consist of groups of homes constructed as a unified</w:t>
      </w:r>
      <w:r>
        <w:rPr>
          <w:i/>
          <w:spacing w:val="26"/>
          <w:sz w:val="26"/>
        </w:rPr>
        <w:t xml:space="preserve">  </w:t>
      </w:r>
      <w:r>
        <w:rPr>
          <w:i/>
          <w:sz w:val="26"/>
        </w:rPr>
        <w:t>project,</w:t>
      </w:r>
      <w:r>
        <w:rPr>
          <w:i/>
          <w:spacing w:val="26"/>
          <w:sz w:val="26"/>
        </w:rPr>
        <w:t xml:space="preserve">  </w:t>
      </w:r>
      <w:r>
        <w:rPr>
          <w:i/>
          <w:sz w:val="26"/>
        </w:rPr>
        <w:t>offering</w:t>
      </w:r>
      <w:r>
        <w:rPr>
          <w:i/>
          <w:spacing w:val="26"/>
          <w:sz w:val="26"/>
        </w:rPr>
        <w:t xml:space="preserve">  </w:t>
      </w:r>
      <w:r>
        <w:rPr>
          <w:i/>
          <w:sz w:val="26"/>
        </w:rPr>
        <w:t>standardized</w:t>
      </w:r>
      <w:r>
        <w:rPr>
          <w:i/>
          <w:spacing w:val="28"/>
          <w:sz w:val="26"/>
        </w:rPr>
        <w:t xml:space="preserve">  </w:t>
      </w:r>
      <w:r>
        <w:rPr>
          <w:i/>
          <w:sz w:val="26"/>
        </w:rPr>
        <w:t>infrastructure</w:t>
      </w:r>
      <w:r>
        <w:rPr>
          <w:i/>
          <w:spacing w:val="25"/>
          <w:sz w:val="26"/>
        </w:rPr>
        <w:t xml:space="preserve">  </w:t>
      </w:r>
      <w:r>
        <w:rPr>
          <w:i/>
          <w:sz w:val="26"/>
        </w:rPr>
        <w:t>and</w:t>
      </w:r>
      <w:r>
        <w:rPr>
          <w:i/>
          <w:spacing w:val="27"/>
          <w:sz w:val="26"/>
        </w:rPr>
        <w:t xml:space="preserve">  </w:t>
      </w:r>
      <w:r>
        <w:rPr>
          <w:i/>
          <w:spacing w:val="-2"/>
          <w:sz w:val="26"/>
        </w:rPr>
        <w:t>amenities.</w:t>
      </w:r>
    </w:p>
    <w:p w14:paraId="1301700C">
      <w:pPr>
        <w:spacing w:before="266" w:line="242" w:lineRule="auto"/>
        <w:ind w:left="1490" w:right="1138" w:firstLine="0"/>
        <w:jc w:val="both"/>
        <w:rPr>
          <w:i/>
          <w:sz w:val="26"/>
        </w:rPr>
      </w:pPr>
      <w:r>
        <w:rPr>
          <w:i/>
          <w:sz w:val="26"/>
        </w:rPr>
        <w:t>While housing estates can improve living standards through modern infrastructure and planned layouts, they also raise concerns related to social</w:t>
      </w:r>
      <w:r>
        <w:rPr>
          <w:i/>
          <w:spacing w:val="47"/>
          <w:sz w:val="26"/>
        </w:rPr>
        <w:t xml:space="preserve"> </w:t>
      </w:r>
      <w:r>
        <w:rPr>
          <w:i/>
          <w:sz w:val="26"/>
        </w:rPr>
        <w:t>segregation,</w:t>
      </w:r>
      <w:r>
        <w:rPr>
          <w:i/>
          <w:spacing w:val="53"/>
          <w:sz w:val="26"/>
        </w:rPr>
        <w:t xml:space="preserve"> </w:t>
      </w:r>
      <w:r>
        <w:rPr>
          <w:i/>
          <w:sz w:val="26"/>
        </w:rPr>
        <w:t>environmental</w:t>
      </w:r>
      <w:r>
        <w:rPr>
          <w:i/>
          <w:spacing w:val="48"/>
          <w:sz w:val="26"/>
        </w:rPr>
        <w:t xml:space="preserve"> </w:t>
      </w:r>
      <w:r>
        <w:rPr>
          <w:i/>
          <w:sz w:val="26"/>
        </w:rPr>
        <w:t>impact,</w:t>
      </w:r>
      <w:r>
        <w:rPr>
          <w:i/>
          <w:spacing w:val="48"/>
          <w:sz w:val="26"/>
        </w:rPr>
        <w:t xml:space="preserve"> </w:t>
      </w:r>
      <w:r>
        <w:rPr>
          <w:i/>
          <w:sz w:val="26"/>
        </w:rPr>
        <w:t>and</w:t>
      </w:r>
      <w:r>
        <w:rPr>
          <w:i/>
          <w:spacing w:val="48"/>
          <w:sz w:val="26"/>
        </w:rPr>
        <w:t xml:space="preserve"> </w:t>
      </w:r>
      <w:r>
        <w:rPr>
          <w:i/>
          <w:sz w:val="26"/>
        </w:rPr>
        <w:t>long-term</w:t>
      </w:r>
      <w:r>
        <w:rPr>
          <w:i/>
          <w:spacing w:val="47"/>
          <w:sz w:val="26"/>
        </w:rPr>
        <w:t xml:space="preserve"> </w:t>
      </w:r>
      <w:r>
        <w:rPr>
          <w:i/>
          <w:spacing w:val="-2"/>
          <w:sz w:val="26"/>
        </w:rPr>
        <w:t>sustainability.</w:t>
      </w:r>
    </w:p>
    <w:p w14:paraId="3479449E">
      <w:pPr>
        <w:spacing w:before="263" w:line="242" w:lineRule="auto"/>
        <w:ind w:left="1490" w:right="1081" w:firstLine="0"/>
        <w:jc w:val="both"/>
        <w:rPr>
          <w:i/>
          <w:sz w:val="26"/>
        </w:rPr>
      </w:pPr>
      <w:r>
        <w:rPr>
          <w:i/>
          <w:sz w:val="26"/>
        </w:rPr>
        <w:t xml:space="preserve">Through case studies and spatial analysis, this paper highlights the </w:t>
      </w:r>
      <w:r>
        <w:rPr>
          <w:i/>
          <w:spacing w:val="10"/>
          <w:sz w:val="26"/>
        </w:rPr>
        <w:t xml:space="preserve">critical balance </w:t>
      </w:r>
      <w:r>
        <w:rPr>
          <w:i/>
          <w:spacing w:val="11"/>
          <w:sz w:val="26"/>
        </w:rPr>
        <w:t xml:space="preserve">between </w:t>
      </w:r>
      <w:r>
        <w:rPr>
          <w:i/>
          <w:spacing w:val="10"/>
          <w:sz w:val="26"/>
        </w:rPr>
        <w:t xml:space="preserve">design </w:t>
      </w:r>
      <w:r>
        <w:rPr>
          <w:i/>
          <w:spacing w:val="11"/>
          <w:sz w:val="26"/>
        </w:rPr>
        <w:t xml:space="preserve">efficiency, </w:t>
      </w:r>
      <w:r>
        <w:rPr>
          <w:i/>
          <w:spacing w:val="10"/>
          <w:sz w:val="26"/>
        </w:rPr>
        <w:t xml:space="preserve">social </w:t>
      </w:r>
      <w:r>
        <w:rPr>
          <w:i/>
          <w:spacing w:val="11"/>
          <w:sz w:val="26"/>
        </w:rPr>
        <w:t xml:space="preserve">inclusive, </w:t>
      </w:r>
      <w:r>
        <w:rPr>
          <w:i/>
          <w:sz w:val="26"/>
        </w:rPr>
        <w:t>and environmental</w:t>
      </w:r>
      <w:r>
        <w:rPr>
          <w:i/>
          <w:spacing w:val="5"/>
          <w:sz w:val="26"/>
        </w:rPr>
        <w:t xml:space="preserve"> </w:t>
      </w:r>
      <w:r>
        <w:rPr>
          <w:i/>
          <w:sz w:val="26"/>
        </w:rPr>
        <w:t>responsibility</w:t>
      </w:r>
      <w:r>
        <w:rPr>
          <w:i/>
          <w:spacing w:val="5"/>
          <w:sz w:val="26"/>
        </w:rPr>
        <w:t xml:space="preserve"> </w:t>
      </w:r>
      <w:r>
        <w:rPr>
          <w:i/>
          <w:sz w:val="26"/>
        </w:rPr>
        <w:t>in</w:t>
      </w:r>
      <w:r>
        <w:rPr>
          <w:i/>
          <w:spacing w:val="11"/>
          <w:sz w:val="26"/>
        </w:rPr>
        <w:t xml:space="preserve"> </w:t>
      </w:r>
      <w:r>
        <w:rPr>
          <w:i/>
          <w:sz w:val="26"/>
        </w:rPr>
        <w:t>contemporary</w:t>
      </w:r>
      <w:r>
        <w:rPr>
          <w:i/>
          <w:spacing w:val="6"/>
          <w:sz w:val="26"/>
        </w:rPr>
        <w:t xml:space="preserve"> </w:t>
      </w:r>
      <w:r>
        <w:rPr>
          <w:i/>
          <w:sz w:val="26"/>
        </w:rPr>
        <w:t>housing</w:t>
      </w:r>
      <w:r>
        <w:rPr>
          <w:i/>
          <w:spacing w:val="7"/>
          <w:sz w:val="26"/>
        </w:rPr>
        <w:t xml:space="preserve"> </w:t>
      </w:r>
      <w:r>
        <w:rPr>
          <w:i/>
          <w:sz w:val="26"/>
        </w:rPr>
        <w:t>estate</w:t>
      </w:r>
      <w:r>
        <w:rPr>
          <w:i/>
          <w:spacing w:val="5"/>
          <w:sz w:val="26"/>
        </w:rPr>
        <w:t xml:space="preserve"> </w:t>
      </w:r>
      <w:r>
        <w:rPr>
          <w:i/>
          <w:spacing w:val="-2"/>
          <w:sz w:val="26"/>
        </w:rPr>
        <w:t>development.</w:t>
      </w:r>
    </w:p>
    <w:p w14:paraId="15BED2EA">
      <w:pPr>
        <w:spacing w:before="265" w:line="242" w:lineRule="auto"/>
        <w:ind w:left="1490" w:right="1136" w:firstLine="676"/>
        <w:jc w:val="both"/>
        <w:rPr>
          <w:i/>
          <w:sz w:val="26"/>
        </w:rPr>
      </w:pPr>
      <w:r>
        <w:rPr>
          <w:i/>
          <w:spacing w:val="15"/>
          <w:sz w:val="26"/>
        </w:rPr>
        <w:t>In-</w:t>
      </w:r>
      <w:r>
        <w:rPr>
          <w:i/>
          <w:spacing w:val="13"/>
          <w:sz w:val="26"/>
        </w:rPr>
        <w:t xml:space="preserve">conclusion, </w:t>
      </w:r>
      <w:r>
        <w:rPr>
          <w:i/>
          <w:spacing w:val="11"/>
          <w:sz w:val="26"/>
        </w:rPr>
        <w:t xml:space="preserve">this </w:t>
      </w:r>
      <w:r>
        <w:rPr>
          <w:i/>
          <w:spacing w:val="12"/>
          <w:sz w:val="26"/>
        </w:rPr>
        <w:t xml:space="preserve">proposal </w:t>
      </w:r>
      <w:r>
        <w:rPr>
          <w:i/>
          <w:spacing w:val="13"/>
          <w:sz w:val="26"/>
        </w:rPr>
        <w:t xml:space="preserve">ultimately envisions </w:t>
      </w:r>
      <w:r>
        <w:rPr>
          <w:i/>
          <w:sz w:val="26"/>
        </w:rPr>
        <w:t xml:space="preserve">a </w:t>
      </w:r>
      <w:r>
        <w:rPr>
          <w:i/>
          <w:spacing w:val="11"/>
          <w:sz w:val="26"/>
        </w:rPr>
        <w:t xml:space="preserve">model residential community </w:t>
      </w:r>
      <w:r>
        <w:rPr>
          <w:i/>
          <w:spacing w:val="9"/>
          <w:sz w:val="26"/>
        </w:rPr>
        <w:t xml:space="preserve">that </w:t>
      </w:r>
      <w:r>
        <w:rPr>
          <w:i/>
          <w:spacing w:val="10"/>
          <w:sz w:val="26"/>
        </w:rPr>
        <w:t xml:space="preserve">reflects </w:t>
      </w:r>
      <w:r>
        <w:rPr>
          <w:i/>
          <w:sz w:val="26"/>
        </w:rPr>
        <w:t xml:space="preserve">the </w:t>
      </w:r>
      <w:r>
        <w:rPr>
          <w:i/>
          <w:spacing w:val="11"/>
          <w:sz w:val="26"/>
        </w:rPr>
        <w:t xml:space="preserve">aspirations </w:t>
      </w:r>
      <w:r>
        <w:rPr>
          <w:i/>
          <w:sz w:val="26"/>
        </w:rPr>
        <w:t xml:space="preserve">of </w:t>
      </w:r>
      <w:r>
        <w:rPr>
          <w:i/>
          <w:spacing w:val="11"/>
          <w:sz w:val="26"/>
        </w:rPr>
        <w:t xml:space="preserve">N.A.S.U.P </w:t>
      </w:r>
      <w:r>
        <w:rPr>
          <w:i/>
          <w:sz w:val="26"/>
        </w:rPr>
        <w:t>members—providing</w:t>
      </w:r>
      <w:r>
        <w:rPr>
          <w:i/>
          <w:spacing w:val="62"/>
          <w:w w:val="150"/>
          <w:sz w:val="26"/>
        </w:rPr>
        <w:t xml:space="preserve"> </w:t>
      </w:r>
      <w:r>
        <w:rPr>
          <w:i/>
          <w:sz w:val="26"/>
        </w:rPr>
        <w:t>more</w:t>
      </w:r>
      <w:r>
        <w:rPr>
          <w:i/>
          <w:spacing w:val="58"/>
          <w:w w:val="150"/>
          <w:sz w:val="26"/>
        </w:rPr>
        <w:t xml:space="preserve"> </w:t>
      </w:r>
      <w:r>
        <w:rPr>
          <w:i/>
          <w:sz w:val="26"/>
        </w:rPr>
        <w:t>than</w:t>
      </w:r>
      <w:r>
        <w:rPr>
          <w:i/>
          <w:spacing w:val="58"/>
          <w:w w:val="150"/>
          <w:sz w:val="26"/>
        </w:rPr>
        <w:t xml:space="preserve"> </w:t>
      </w:r>
      <w:r>
        <w:rPr>
          <w:i/>
          <w:sz w:val="26"/>
        </w:rPr>
        <w:t>shelter,</w:t>
      </w:r>
      <w:r>
        <w:rPr>
          <w:i/>
          <w:spacing w:val="59"/>
          <w:w w:val="150"/>
          <w:sz w:val="26"/>
        </w:rPr>
        <w:t xml:space="preserve"> </w:t>
      </w:r>
      <w:r>
        <w:rPr>
          <w:i/>
          <w:sz w:val="26"/>
        </w:rPr>
        <w:t>but</w:t>
      </w:r>
      <w:r>
        <w:rPr>
          <w:i/>
          <w:spacing w:val="56"/>
          <w:w w:val="150"/>
          <w:sz w:val="26"/>
        </w:rPr>
        <w:t xml:space="preserve"> </w:t>
      </w:r>
      <w:r>
        <w:rPr>
          <w:i/>
          <w:sz w:val="26"/>
        </w:rPr>
        <w:t>dignity,</w:t>
      </w:r>
      <w:r>
        <w:rPr>
          <w:i/>
          <w:spacing w:val="55"/>
          <w:w w:val="150"/>
          <w:sz w:val="26"/>
        </w:rPr>
        <w:t xml:space="preserve"> </w:t>
      </w:r>
      <w:r>
        <w:rPr>
          <w:i/>
          <w:sz w:val="26"/>
        </w:rPr>
        <w:t>and</w:t>
      </w:r>
      <w:r>
        <w:rPr>
          <w:i/>
          <w:spacing w:val="59"/>
          <w:w w:val="150"/>
          <w:sz w:val="26"/>
        </w:rPr>
        <w:t xml:space="preserve"> </w:t>
      </w:r>
      <w:r>
        <w:rPr>
          <w:i/>
          <w:spacing w:val="-2"/>
          <w:sz w:val="26"/>
        </w:rPr>
        <w:t>ownership.</w:t>
      </w:r>
    </w:p>
    <w:p w14:paraId="4F3D5EA4">
      <w:pPr>
        <w:spacing w:after="0" w:line="242" w:lineRule="auto"/>
        <w:jc w:val="both"/>
        <w:rPr>
          <w:i/>
          <w:sz w:val="26"/>
        </w:rPr>
        <w:sectPr>
          <w:footerReference r:id="rId11" w:type="default"/>
          <w:pgSz w:w="12240" w:h="15840"/>
          <w:pgMar w:top="1280" w:right="1080" w:bottom="880" w:left="720" w:header="0" w:footer="697" w:gutter="0"/>
          <w:cols w:space="720" w:num="1"/>
        </w:sectPr>
      </w:pPr>
    </w:p>
    <w:p w14:paraId="5E367FDC">
      <w:pPr>
        <w:pStyle w:val="3"/>
        <w:ind w:left="3921" w:right="3577" w:firstLine="0"/>
        <w:jc w:val="center"/>
      </w:pPr>
      <w:bookmarkStart w:id="4" w:name="_TOC_250021"/>
      <w:r>
        <w:t>CHAPTER</w:t>
      </w:r>
      <w:r>
        <w:rPr>
          <w:spacing w:val="15"/>
        </w:rPr>
        <w:t xml:space="preserve"> </w:t>
      </w:r>
      <w:bookmarkEnd w:id="4"/>
      <w:r>
        <w:rPr>
          <w:spacing w:val="-5"/>
        </w:rPr>
        <w:t>ONE</w:t>
      </w:r>
    </w:p>
    <w:p w14:paraId="73FC372A">
      <w:pPr>
        <w:pStyle w:val="11"/>
        <w:numPr>
          <w:ilvl w:val="1"/>
          <w:numId w:val="9"/>
        </w:numPr>
        <w:tabs>
          <w:tab w:val="left" w:pos="4318"/>
        </w:tabs>
        <w:spacing w:before="178" w:after="0" w:line="240" w:lineRule="auto"/>
        <w:ind w:left="4318" w:right="0" w:hanging="2828"/>
        <w:jc w:val="left"/>
        <w:rPr>
          <w:b/>
          <w:sz w:val="24"/>
        </w:rPr>
      </w:pPr>
      <w:bookmarkStart w:id="5" w:name="_TOC_250020"/>
      <w:bookmarkEnd w:id="5"/>
      <w:r>
        <w:rPr>
          <w:b/>
          <w:spacing w:val="-2"/>
          <w:sz w:val="24"/>
        </w:rPr>
        <w:t>INTRODUCTION</w:t>
      </w:r>
    </w:p>
    <w:p w14:paraId="6220A6BD">
      <w:pPr>
        <w:pStyle w:val="7"/>
        <w:spacing w:before="170" w:line="367" w:lineRule="auto"/>
        <w:ind w:left="1490" w:right="1146"/>
        <w:jc w:val="both"/>
      </w:pPr>
      <w:r>
        <w:t>A housing estate is a</w:t>
      </w:r>
      <w:r>
        <w:rPr>
          <w:spacing w:val="40"/>
        </w:rPr>
        <w:t xml:space="preserve"> </w:t>
      </w:r>
      <w:r>
        <w:t>residential planned community that comprises a group of houses or apartment buildings constructed within a defined area.</w:t>
      </w:r>
    </w:p>
    <w:p w14:paraId="7AE48385">
      <w:pPr>
        <w:pStyle w:val="7"/>
        <w:spacing w:before="152" w:line="364" w:lineRule="auto"/>
        <w:ind w:left="1490" w:right="1145"/>
        <w:jc w:val="both"/>
      </w:pPr>
      <w:r>
        <w:t>These estates often designed to provide residents with a safe,organized environment,complete with infrastructure amenities and services that support modern lifestyle.</w:t>
      </w:r>
    </w:p>
    <w:p w14:paraId="64610DA3">
      <w:pPr>
        <w:pStyle w:val="7"/>
        <w:spacing w:before="155" w:line="364" w:lineRule="auto"/>
        <w:ind w:left="1490" w:right="1147"/>
        <w:jc w:val="both"/>
      </w:pPr>
      <w:r>
        <w:t>The development of housing estate plays a crucial role in urban planning and population management,especially in rapid-growing cities.They help meet the increasing demand for housing by offering diverse option ranging from affordable units to luxury homes.</w:t>
      </w:r>
    </w:p>
    <w:p w14:paraId="0E8B90B2">
      <w:pPr>
        <w:pStyle w:val="7"/>
        <w:spacing w:before="158" w:line="367" w:lineRule="auto"/>
        <w:ind w:left="1490" w:right="1146"/>
        <w:jc w:val="both"/>
      </w:pPr>
      <w:r>
        <w:t>Housing estate can vary in size and design, and may include shared amenities such as parks,playground,shopping centre and recreational facilities</w:t>
      </w:r>
    </w:p>
    <w:p w14:paraId="7AC6A92F">
      <w:pPr>
        <w:pStyle w:val="7"/>
        <w:spacing w:before="149" w:line="367" w:lineRule="auto"/>
        <w:ind w:left="1490" w:right="1150"/>
        <w:jc w:val="both"/>
      </w:pPr>
      <w:r>
        <w:t>This project explores the concept of planning,design and socioeconomic importance of housing estate. Housing estate examines how these communities are developed,the benefits they offers to residents and impact on urban.</w:t>
      </w:r>
    </w:p>
    <w:p w14:paraId="455EA37D">
      <w:pPr>
        <w:pStyle w:val="7"/>
        <w:spacing w:before="149" w:line="367" w:lineRule="auto"/>
        <w:ind w:left="1490" w:right="1145"/>
        <w:jc w:val="both"/>
      </w:pPr>
      <w:r>
        <w:t>The concept of the housing estate has emerged as a significant solution to the growing challenges of urbanization, housing shortage, and unplanned settlements, especially in rapidly developing regions.</w:t>
      </w:r>
    </w:p>
    <w:p w14:paraId="0D999735">
      <w:pPr>
        <w:pStyle w:val="7"/>
        <w:spacing w:before="147" w:line="367" w:lineRule="auto"/>
        <w:ind w:left="1490" w:right="1144" w:firstLine="60"/>
        <w:jc w:val="both"/>
      </w:pPr>
      <w:r>
        <w:t>A housing estate provides a well-organized framework for the delivery of residential</w:t>
      </w:r>
      <w:r>
        <w:rPr>
          <w:spacing w:val="26"/>
        </w:rPr>
        <w:t xml:space="preserve"> </w:t>
      </w:r>
      <w:r>
        <w:t>units</w:t>
      </w:r>
      <w:r>
        <w:rPr>
          <w:spacing w:val="28"/>
        </w:rPr>
        <w:t xml:space="preserve"> </w:t>
      </w:r>
      <w:r>
        <w:t>in</w:t>
      </w:r>
      <w:r>
        <w:rPr>
          <w:spacing w:val="26"/>
        </w:rPr>
        <w:t xml:space="preserve"> </w:t>
      </w:r>
      <w:r>
        <w:t>a</w:t>
      </w:r>
      <w:r>
        <w:rPr>
          <w:spacing w:val="27"/>
        </w:rPr>
        <w:t xml:space="preserve"> </w:t>
      </w:r>
      <w:r>
        <w:t>manner</w:t>
      </w:r>
      <w:r>
        <w:rPr>
          <w:spacing w:val="26"/>
        </w:rPr>
        <w:t xml:space="preserve"> </w:t>
      </w:r>
      <w:r>
        <w:t>that</w:t>
      </w:r>
      <w:r>
        <w:rPr>
          <w:spacing w:val="26"/>
        </w:rPr>
        <w:t xml:space="preserve"> </w:t>
      </w:r>
      <w:r>
        <w:t>is</w:t>
      </w:r>
      <w:r>
        <w:rPr>
          <w:spacing w:val="28"/>
        </w:rPr>
        <w:t xml:space="preserve"> </w:t>
      </w:r>
      <w:r>
        <w:t>both</w:t>
      </w:r>
      <w:r>
        <w:rPr>
          <w:spacing w:val="26"/>
        </w:rPr>
        <w:t xml:space="preserve"> </w:t>
      </w:r>
      <w:r>
        <w:t>functional</w:t>
      </w:r>
      <w:r>
        <w:rPr>
          <w:spacing w:val="26"/>
        </w:rPr>
        <w:t xml:space="preserve"> </w:t>
      </w:r>
      <w:r>
        <w:t>and</w:t>
      </w:r>
      <w:r>
        <w:rPr>
          <w:spacing w:val="26"/>
        </w:rPr>
        <w:t xml:space="preserve"> </w:t>
      </w:r>
      <w:r>
        <w:t>aesthetically</w:t>
      </w:r>
      <w:r>
        <w:rPr>
          <w:spacing w:val="28"/>
        </w:rPr>
        <w:t xml:space="preserve"> </w:t>
      </w:r>
      <w:r>
        <w:t>pleasing. It promotes orderly physical development by offering housing units within a defined geographic area, accompanied by essential services such as access</w:t>
      </w:r>
      <w:r>
        <w:rPr>
          <w:spacing w:val="80"/>
        </w:rPr>
        <w:t xml:space="preserve"> </w:t>
      </w:r>
      <w:r>
        <w:t>roads, drainage, electricity, water, and waste management.</w:t>
      </w:r>
    </w:p>
    <w:p w14:paraId="595917EB">
      <w:pPr>
        <w:pStyle w:val="7"/>
        <w:spacing w:before="147" w:line="367" w:lineRule="auto"/>
        <w:ind w:left="1490" w:right="1142"/>
        <w:jc w:val="both"/>
      </w:pPr>
      <w:r>
        <w:t>Modern</w:t>
      </w:r>
      <w:r>
        <w:rPr>
          <w:spacing w:val="18"/>
        </w:rPr>
        <w:t xml:space="preserve"> </w:t>
      </w:r>
      <w:r>
        <w:t>housing</w:t>
      </w:r>
      <w:r>
        <w:rPr>
          <w:spacing w:val="21"/>
        </w:rPr>
        <w:t xml:space="preserve"> </w:t>
      </w:r>
      <w:r>
        <w:t>estates</w:t>
      </w:r>
      <w:r>
        <w:rPr>
          <w:spacing w:val="25"/>
        </w:rPr>
        <w:t xml:space="preserve"> </w:t>
      </w:r>
      <w:r>
        <w:t>go</w:t>
      </w:r>
      <w:r>
        <w:rPr>
          <w:spacing w:val="18"/>
        </w:rPr>
        <w:t xml:space="preserve"> </w:t>
      </w:r>
      <w:r>
        <w:t>beyond</w:t>
      </w:r>
      <w:r>
        <w:rPr>
          <w:spacing w:val="21"/>
        </w:rPr>
        <w:t xml:space="preserve"> </w:t>
      </w:r>
      <w:r>
        <w:t>basic</w:t>
      </w:r>
      <w:r>
        <w:rPr>
          <w:spacing w:val="16"/>
        </w:rPr>
        <w:t xml:space="preserve"> </w:t>
      </w:r>
      <w:r>
        <w:t>shelter</w:t>
      </w:r>
      <w:r>
        <w:rPr>
          <w:spacing w:val="21"/>
        </w:rPr>
        <w:t xml:space="preserve"> </w:t>
      </w:r>
      <w:r>
        <w:t>to</w:t>
      </w:r>
      <w:r>
        <w:rPr>
          <w:spacing w:val="21"/>
        </w:rPr>
        <w:t xml:space="preserve"> </w:t>
      </w:r>
      <w:r>
        <w:t>offer</w:t>
      </w:r>
      <w:r>
        <w:rPr>
          <w:spacing w:val="18"/>
        </w:rPr>
        <w:t xml:space="preserve"> </w:t>
      </w:r>
      <w:r>
        <w:t>comfort,</w:t>
      </w:r>
      <w:r>
        <w:rPr>
          <w:spacing w:val="21"/>
        </w:rPr>
        <w:t xml:space="preserve"> </w:t>
      </w:r>
      <w:r>
        <w:t>security,</w:t>
      </w:r>
      <w:r>
        <w:rPr>
          <w:spacing w:val="23"/>
        </w:rPr>
        <w:t xml:space="preserve"> </w:t>
      </w:r>
      <w:r>
        <w:t>and a sense of community. They are often designed with gated entry points, recreational</w:t>
      </w:r>
      <w:r>
        <w:rPr>
          <w:spacing w:val="53"/>
        </w:rPr>
        <w:t xml:space="preserve"> </w:t>
      </w:r>
      <w:r>
        <w:t>areas,</w:t>
      </w:r>
      <w:r>
        <w:rPr>
          <w:spacing w:val="53"/>
        </w:rPr>
        <w:t xml:space="preserve"> </w:t>
      </w:r>
      <w:r>
        <w:t>and</w:t>
      </w:r>
      <w:r>
        <w:rPr>
          <w:spacing w:val="49"/>
        </w:rPr>
        <w:t xml:space="preserve"> </w:t>
      </w:r>
      <w:r>
        <w:t>designated</w:t>
      </w:r>
      <w:r>
        <w:rPr>
          <w:spacing w:val="50"/>
        </w:rPr>
        <w:t xml:space="preserve"> </w:t>
      </w:r>
      <w:r>
        <w:t>zones</w:t>
      </w:r>
      <w:r>
        <w:rPr>
          <w:spacing w:val="53"/>
        </w:rPr>
        <w:t xml:space="preserve"> </w:t>
      </w:r>
      <w:r>
        <w:t>for</w:t>
      </w:r>
      <w:r>
        <w:rPr>
          <w:spacing w:val="48"/>
        </w:rPr>
        <w:t xml:space="preserve"> </w:t>
      </w:r>
      <w:r>
        <w:t>public,</w:t>
      </w:r>
      <w:r>
        <w:rPr>
          <w:spacing w:val="53"/>
        </w:rPr>
        <w:t xml:space="preserve"> </w:t>
      </w:r>
      <w:r>
        <w:t>semi-public,</w:t>
      </w:r>
      <w:r>
        <w:rPr>
          <w:spacing w:val="55"/>
        </w:rPr>
        <w:t xml:space="preserve"> </w:t>
      </w:r>
      <w:r>
        <w:t>and</w:t>
      </w:r>
      <w:r>
        <w:rPr>
          <w:spacing w:val="53"/>
        </w:rPr>
        <w:t xml:space="preserve"> </w:t>
      </w:r>
      <w:r>
        <w:rPr>
          <w:spacing w:val="-2"/>
        </w:rPr>
        <w:t>private</w:t>
      </w:r>
    </w:p>
    <w:p w14:paraId="7969FF77">
      <w:pPr>
        <w:pStyle w:val="7"/>
        <w:spacing w:after="0" w:line="367" w:lineRule="auto"/>
        <w:jc w:val="both"/>
        <w:sectPr>
          <w:footerReference r:id="rId12" w:type="default"/>
          <w:pgSz w:w="12240" w:h="15840"/>
          <w:pgMar w:top="1280" w:right="1080" w:bottom="880" w:left="720" w:header="0" w:footer="697" w:gutter="0"/>
          <w:pgNumType w:start="1"/>
          <w:cols w:space="720" w:num="1"/>
        </w:sectPr>
      </w:pPr>
    </w:p>
    <w:p w14:paraId="293A4D8C">
      <w:pPr>
        <w:pStyle w:val="7"/>
        <w:spacing w:before="70" w:line="367" w:lineRule="auto"/>
        <w:ind w:left="1490" w:right="1148"/>
        <w:jc w:val="both"/>
      </w:pPr>
      <w:r>
        <w:t>uses.</w:t>
      </w:r>
      <w:r>
        <w:rPr>
          <w:spacing w:val="40"/>
        </w:rPr>
        <w:t xml:space="preserve"> </w:t>
      </w:r>
      <w:r>
        <w:t>This structured</w:t>
      </w:r>
      <w:r>
        <w:rPr>
          <w:spacing w:val="40"/>
        </w:rPr>
        <w:t xml:space="preserve"> </w:t>
      </w:r>
      <w:r>
        <w:t>approach</w:t>
      </w:r>
      <w:r>
        <w:rPr>
          <w:spacing w:val="40"/>
        </w:rPr>
        <w:t xml:space="preserve"> </w:t>
      </w:r>
      <w:r>
        <w:t>ensures effective land</w:t>
      </w:r>
      <w:r>
        <w:rPr>
          <w:spacing w:val="40"/>
        </w:rPr>
        <w:t xml:space="preserve"> </w:t>
      </w:r>
      <w:r>
        <w:t>utilization while enhancing quality of life for residents.</w:t>
      </w:r>
    </w:p>
    <w:p w14:paraId="68CD7018">
      <w:pPr>
        <w:pStyle w:val="7"/>
        <w:spacing w:before="149" w:line="367" w:lineRule="auto"/>
        <w:ind w:left="1490" w:right="1146"/>
        <w:jc w:val="both"/>
      </w:pPr>
      <w:r>
        <w:t>The development of housing estates is a key strategy in government policies aimed at addressing homelessness, slum eradication, and youth empowerment through real estate investment and job creation. At the same time, private developers view housing estates as profitable ventures that cater to the</w:t>
      </w:r>
      <w:r>
        <w:rPr>
          <w:spacing w:val="80"/>
        </w:rPr>
        <w:t xml:space="preserve"> </w:t>
      </w:r>
      <w:r>
        <w:t>increasing</w:t>
      </w:r>
      <w:r>
        <w:rPr>
          <w:spacing w:val="10"/>
        </w:rPr>
        <w:t xml:space="preserve"> </w:t>
      </w:r>
      <w:r>
        <w:t>demand</w:t>
      </w:r>
      <w:r>
        <w:rPr>
          <w:spacing w:val="12"/>
        </w:rPr>
        <w:t xml:space="preserve"> </w:t>
      </w:r>
      <w:r>
        <w:t>for</w:t>
      </w:r>
      <w:r>
        <w:rPr>
          <w:spacing w:val="10"/>
        </w:rPr>
        <w:t xml:space="preserve"> </w:t>
      </w:r>
      <w:r>
        <w:t>residential</w:t>
      </w:r>
      <w:r>
        <w:rPr>
          <w:spacing w:val="11"/>
        </w:rPr>
        <w:t xml:space="preserve"> </w:t>
      </w:r>
      <w:r>
        <w:t>accommodation</w:t>
      </w:r>
      <w:r>
        <w:rPr>
          <w:spacing w:val="10"/>
        </w:rPr>
        <w:t xml:space="preserve"> </w:t>
      </w:r>
      <w:r>
        <w:t>in</w:t>
      </w:r>
      <w:r>
        <w:rPr>
          <w:spacing w:val="10"/>
        </w:rPr>
        <w:t xml:space="preserve"> </w:t>
      </w:r>
      <w:r>
        <w:t>urban</w:t>
      </w:r>
      <w:r>
        <w:rPr>
          <w:spacing w:val="10"/>
        </w:rPr>
        <w:t xml:space="preserve"> </w:t>
      </w:r>
      <w:r>
        <w:t>and</w:t>
      </w:r>
      <w:r>
        <w:rPr>
          <w:spacing w:val="7"/>
        </w:rPr>
        <w:t xml:space="preserve"> </w:t>
      </w:r>
      <w:r>
        <w:t>per-urban</w:t>
      </w:r>
      <w:r>
        <w:rPr>
          <w:spacing w:val="10"/>
        </w:rPr>
        <w:t xml:space="preserve"> </w:t>
      </w:r>
      <w:r>
        <w:rPr>
          <w:spacing w:val="-2"/>
        </w:rPr>
        <w:t>areas.</w:t>
      </w:r>
    </w:p>
    <w:p w14:paraId="4D7A5328">
      <w:pPr>
        <w:pStyle w:val="7"/>
        <w:spacing w:before="147" w:line="367" w:lineRule="auto"/>
        <w:ind w:left="1490" w:right="1147"/>
        <w:jc w:val="both"/>
      </w:pPr>
      <w:r>
        <w:t>In</w:t>
      </w:r>
      <w:r>
        <w:rPr>
          <w:spacing w:val="40"/>
        </w:rPr>
        <w:t xml:space="preserve"> </w:t>
      </w:r>
      <w:r>
        <w:t>conclusion,</w:t>
      </w:r>
      <w:r>
        <w:rPr>
          <w:spacing w:val="40"/>
        </w:rPr>
        <w:t xml:space="preserve"> </w:t>
      </w:r>
      <w:r>
        <w:t>a</w:t>
      </w:r>
      <w:r>
        <w:rPr>
          <w:spacing w:val="40"/>
        </w:rPr>
        <w:t xml:space="preserve"> </w:t>
      </w:r>
      <w:r>
        <w:t>housing</w:t>
      </w:r>
      <w:r>
        <w:rPr>
          <w:spacing w:val="40"/>
        </w:rPr>
        <w:t xml:space="preserve"> </w:t>
      </w:r>
      <w:r>
        <w:t>estate</w:t>
      </w:r>
      <w:r>
        <w:rPr>
          <w:spacing w:val="40"/>
        </w:rPr>
        <w:t xml:space="preserve"> </w:t>
      </w:r>
      <w:r>
        <w:t>represents</w:t>
      </w:r>
      <w:r>
        <w:rPr>
          <w:spacing w:val="40"/>
        </w:rPr>
        <w:t xml:space="preserve"> </w:t>
      </w:r>
      <w:r>
        <w:t>an</w:t>
      </w:r>
      <w:r>
        <w:rPr>
          <w:spacing w:val="40"/>
        </w:rPr>
        <w:t xml:space="preserve"> </w:t>
      </w:r>
      <w:r>
        <w:t>intentional</w:t>
      </w:r>
      <w:r>
        <w:rPr>
          <w:spacing w:val="40"/>
        </w:rPr>
        <w:t xml:space="preserve"> </w:t>
      </w:r>
      <w:r>
        <w:t>and</w:t>
      </w:r>
      <w:r>
        <w:rPr>
          <w:spacing w:val="40"/>
        </w:rPr>
        <w:t xml:space="preserve"> </w:t>
      </w:r>
      <w:r>
        <w:t>integrated approach to housing provision, contributing to urban development, environmental control, and socioeconomic stability.</w:t>
      </w:r>
    </w:p>
    <w:p w14:paraId="70615E81">
      <w:pPr>
        <w:pStyle w:val="7"/>
        <w:spacing w:after="0" w:line="367" w:lineRule="auto"/>
        <w:jc w:val="both"/>
        <w:sectPr>
          <w:pgSz w:w="12240" w:h="15840"/>
          <w:pgMar w:top="1280" w:right="1080" w:bottom="880" w:left="720" w:header="0" w:footer="697" w:gutter="0"/>
          <w:cols w:space="720" w:num="1"/>
        </w:sectPr>
      </w:pPr>
    </w:p>
    <w:p w14:paraId="3412F919">
      <w:pPr>
        <w:pStyle w:val="3"/>
        <w:numPr>
          <w:ilvl w:val="1"/>
          <w:numId w:val="9"/>
        </w:numPr>
        <w:tabs>
          <w:tab w:val="left" w:pos="2166"/>
        </w:tabs>
        <w:spacing w:before="77" w:after="0" w:line="240" w:lineRule="auto"/>
        <w:ind w:left="2166" w:right="0" w:hanging="676"/>
        <w:jc w:val="left"/>
      </w:pPr>
      <w:bookmarkStart w:id="6" w:name="_TOC_250019"/>
      <w:bookmarkEnd w:id="6"/>
      <w:r>
        <w:rPr>
          <w:spacing w:val="-2"/>
        </w:rPr>
        <w:t>DEFINITION</w:t>
      </w:r>
    </w:p>
    <w:p w14:paraId="40A093EB">
      <w:pPr>
        <w:pStyle w:val="7"/>
        <w:spacing w:before="22"/>
        <w:rPr>
          <w:b/>
        </w:rPr>
      </w:pPr>
    </w:p>
    <w:p w14:paraId="29D24941">
      <w:pPr>
        <w:pStyle w:val="4"/>
      </w:pPr>
      <w:r>
        <w:t>Housing</w:t>
      </w:r>
      <w:r>
        <w:rPr>
          <w:spacing w:val="11"/>
        </w:rPr>
        <w:t xml:space="preserve"> </w:t>
      </w:r>
      <w:r>
        <w:rPr>
          <w:spacing w:val="-2"/>
        </w:rPr>
        <w:t>estate:</w:t>
      </w:r>
    </w:p>
    <w:p w14:paraId="19A8233B">
      <w:pPr>
        <w:pStyle w:val="7"/>
        <w:spacing w:before="12"/>
        <w:rPr>
          <w:b/>
        </w:rPr>
      </w:pPr>
    </w:p>
    <w:p w14:paraId="43F07248">
      <w:pPr>
        <w:pStyle w:val="7"/>
        <w:spacing w:line="367" w:lineRule="auto"/>
        <w:ind w:left="1490" w:right="1143"/>
        <w:jc w:val="both"/>
      </w:pPr>
      <w:r>
        <w:t>Housing estate can be defined to be a planned residential area consisting of homes built with shared amenities.These estates are designed to cater for</w:t>
      </w:r>
      <w:r>
        <w:rPr>
          <w:spacing w:val="80"/>
        </w:rPr>
        <w:t xml:space="preserve"> </w:t>
      </w:r>
      <w:r>
        <w:t>specific income groups or demographic groups;which offers a range of benefits compared to unplanned residential development.</w:t>
      </w:r>
    </w:p>
    <w:p w14:paraId="229EBFBA">
      <w:pPr>
        <w:pStyle w:val="4"/>
        <w:spacing w:before="154"/>
      </w:pPr>
      <w:r>
        <w:t>Detailed</w:t>
      </w:r>
      <w:r>
        <w:rPr>
          <w:spacing w:val="10"/>
        </w:rPr>
        <w:t xml:space="preserve"> </w:t>
      </w:r>
      <w:r>
        <w:rPr>
          <w:spacing w:val="-2"/>
        </w:rPr>
        <w:t>definition:</w:t>
      </w:r>
    </w:p>
    <w:p w14:paraId="55752D81">
      <w:pPr>
        <w:pStyle w:val="7"/>
        <w:spacing w:before="19"/>
        <w:rPr>
          <w:b/>
        </w:rPr>
      </w:pPr>
    </w:p>
    <w:p w14:paraId="5021D938">
      <w:pPr>
        <w:spacing w:before="0"/>
        <w:ind w:left="1490" w:right="0" w:firstLine="0"/>
        <w:jc w:val="both"/>
        <w:rPr>
          <w:b/>
          <w:sz w:val="24"/>
        </w:rPr>
      </w:pPr>
      <w:r>
        <w:rPr>
          <w:b/>
          <w:sz w:val="24"/>
        </w:rPr>
        <w:t>Housing</w:t>
      </w:r>
      <w:r>
        <w:rPr>
          <w:b/>
          <w:spacing w:val="11"/>
          <w:sz w:val="24"/>
        </w:rPr>
        <w:t xml:space="preserve"> </w:t>
      </w:r>
      <w:r>
        <w:rPr>
          <w:b/>
          <w:spacing w:val="-10"/>
          <w:sz w:val="24"/>
        </w:rPr>
        <w:t>:</w:t>
      </w:r>
    </w:p>
    <w:p w14:paraId="3E1C7611">
      <w:pPr>
        <w:pStyle w:val="7"/>
        <w:spacing w:before="12"/>
        <w:rPr>
          <w:b/>
        </w:rPr>
      </w:pPr>
    </w:p>
    <w:p w14:paraId="79CD1B23">
      <w:pPr>
        <w:pStyle w:val="7"/>
        <w:spacing w:line="367" w:lineRule="auto"/>
        <w:ind w:left="1490" w:right="1145"/>
        <w:jc w:val="both"/>
      </w:pPr>
      <w:r>
        <w:t xml:space="preserve">Can be defined to be a planned community with structures or building where people reside which includes apartment,condos and other residential </w:t>
      </w:r>
      <w:r>
        <w:rPr>
          <w:spacing w:val="-2"/>
        </w:rPr>
        <w:t>accommodation.</w:t>
      </w:r>
    </w:p>
    <w:p w14:paraId="12B7A3C4">
      <w:pPr>
        <w:pStyle w:val="4"/>
        <w:spacing w:before="157"/>
        <w:ind w:left="1553"/>
        <w:jc w:val="left"/>
      </w:pPr>
      <w:r>
        <w:rPr>
          <w:spacing w:val="-2"/>
        </w:rPr>
        <w:t>Estate:</w:t>
      </w:r>
    </w:p>
    <w:p w14:paraId="78335379">
      <w:pPr>
        <w:pStyle w:val="7"/>
        <w:spacing w:before="14"/>
        <w:rPr>
          <w:b/>
        </w:rPr>
      </w:pPr>
    </w:p>
    <w:p w14:paraId="29EC1F4F">
      <w:pPr>
        <w:pStyle w:val="7"/>
        <w:spacing w:line="364" w:lineRule="auto"/>
        <w:ind w:left="1490" w:right="1143"/>
        <w:jc w:val="both"/>
      </w:pPr>
      <w:r>
        <w:t>Is refers to as a piece of land or property often including building (residential,commercial) built with shared amenities.</w:t>
      </w:r>
    </w:p>
    <w:p w14:paraId="179C7889">
      <w:pPr>
        <w:pStyle w:val="7"/>
        <w:spacing w:before="153" w:line="367" w:lineRule="auto"/>
        <w:ind w:left="1490" w:right="1146"/>
        <w:jc w:val="both"/>
      </w:pPr>
      <w:r>
        <w:t>A</w:t>
      </w:r>
      <w:r>
        <w:rPr>
          <w:spacing w:val="40"/>
        </w:rPr>
        <w:t xml:space="preserve"> </w:t>
      </w:r>
      <w:r>
        <w:t>housing estate</w:t>
      </w:r>
      <w:r>
        <w:rPr>
          <w:spacing w:val="40"/>
        </w:rPr>
        <w:t xml:space="preserve"> </w:t>
      </w:r>
      <w:r>
        <w:t>is</w:t>
      </w:r>
      <w:r>
        <w:rPr>
          <w:spacing w:val="40"/>
        </w:rPr>
        <w:t xml:space="preserve"> </w:t>
      </w:r>
      <w:r>
        <w:t>a systematically</w:t>
      </w:r>
      <w:r>
        <w:rPr>
          <w:spacing w:val="40"/>
        </w:rPr>
        <w:t xml:space="preserve"> </w:t>
      </w:r>
      <w:r>
        <w:t>arranged layout</w:t>
      </w:r>
      <w:r>
        <w:rPr>
          <w:spacing w:val="40"/>
        </w:rPr>
        <w:t xml:space="preserve"> </w:t>
      </w:r>
      <w:r>
        <w:t>of</w:t>
      </w:r>
      <w:r>
        <w:rPr>
          <w:spacing w:val="40"/>
        </w:rPr>
        <w:t xml:space="preserve"> </w:t>
      </w:r>
      <w:r>
        <w:t>residential</w:t>
      </w:r>
      <w:r>
        <w:rPr>
          <w:spacing w:val="40"/>
        </w:rPr>
        <w:t xml:space="preserve"> </w:t>
      </w:r>
      <w:r>
        <w:t>buildings with consistent design themes, materials, and infrastructure. The layout often follows zoning regulations and urban design principles for aesthetics, accessibility, and functionality.</w:t>
      </w:r>
    </w:p>
    <w:p w14:paraId="7F9733E8">
      <w:pPr>
        <w:pStyle w:val="7"/>
        <w:spacing w:before="147" w:line="367" w:lineRule="auto"/>
        <w:ind w:left="1490" w:right="1142"/>
        <w:jc w:val="both"/>
      </w:pPr>
      <w:r>
        <w:t>A housing estate is a planned residential development comprising a group of houses built together as a single project, often by a public authority, private developer, or as a public-private partnership.</w:t>
      </w:r>
    </w:p>
    <w:p w14:paraId="29E36785">
      <w:pPr>
        <w:pStyle w:val="7"/>
        <w:spacing w:before="151" w:line="364" w:lineRule="auto"/>
        <w:ind w:left="1490" w:right="1141"/>
        <w:jc w:val="both"/>
      </w:pPr>
      <w:r>
        <w:t>Housing estates typically include a uniform architectural style and are designed with shared infrastructure such as roads, water supp</w:t>
      </w:r>
    </w:p>
    <w:p w14:paraId="16AC96D5">
      <w:pPr>
        <w:pStyle w:val="7"/>
        <w:spacing w:after="0" w:line="364" w:lineRule="auto"/>
        <w:jc w:val="both"/>
        <w:sectPr>
          <w:footerReference r:id="rId13" w:type="default"/>
          <w:pgSz w:w="12240" w:h="15840"/>
          <w:pgMar w:top="1280" w:right="1080" w:bottom="900" w:left="720" w:header="0" w:footer="702" w:gutter="0"/>
          <w:cols w:space="720" w:num="1"/>
        </w:sectPr>
      </w:pPr>
    </w:p>
    <w:p w14:paraId="1191B482">
      <w:pPr>
        <w:pStyle w:val="7"/>
        <w:spacing w:before="70" w:line="367" w:lineRule="auto"/>
        <w:ind w:left="1490" w:right="1147"/>
        <w:jc w:val="both"/>
      </w:pPr>
      <w:r>
        <w:t>drainage systems, electricity, and sometimes social amenities like schools, playgrounds, security services, and commercial areas.</w:t>
      </w:r>
    </w:p>
    <w:p w14:paraId="0364DAF4">
      <w:pPr>
        <w:pStyle w:val="7"/>
        <w:spacing w:before="149" w:line="367" w:lineRule="auto"/>
        <w:ind w:left="1490" w:right="1144"/>
        <w:jc w:val="both"/>
      </w:pPr>
      <w:r>
        <w:t>Housing estates may consist of various housing types such as detached houses, semi-detached houses, terraced houses, bungalows, and apartment blocks, tailored to accommodate different income groups and household sizes.</w:t>
      </w:r>
    </w:p>
    <w:p w14:paraId="41E4F257">
      <w:pPr>
        <w:pStyle w:val="7"/>
        <w:spacing w:before="149" w:line="367" w:lineRule="auto"/>
        <w:ind w:left="1490" w:right="1144"/>
        <w:jc w:val="both"/>
      </w:pPr>
      <w:r>
        <w:t>They can be classified as public estates (government-funded), private estates (developed by private investors), or mixed-use developments (including both residential and commercial components).</w:t>
      </w:r>
    </w:p>
    <w:p w14:paraId="0D039FE5">
      <w:pPr>
        <w:pStyle w:val="7"/>
        <w:spacing w:before="147" w:line="367" w:lineRule="auto"/>
        <w:ind w:left="1490" w:right="1146"/>
        <w:jc w:val="both"/>
      </w:pPr>
      <w:r>
        <w:t>From a planning perspective, a housing estate aims to create a structured,</w:t>
      </w:r>
      <w:r>
        <w:rPr>
          <w:spacing w:val="80"/>
        </w:rPr>
        <w:t xml:space="preserve"> </w:t>
      </w:r>
      <w:r>
        <w:t>livable, and organized environment that promotes healthy living, safety, accessibility, and social cohesion.</w:t>
      </w:r>
    </w:p>
    <w:p w14:paraId="6D4D6221">
      <w:pPr>
        <w:pStyle w:val="7"/>
        <w:spacing w:before="150" w:line="367" w:lineRule="auto"/>
        <w:ind w:left="1490" w:right="1147"/>
        <w:jc w:val="both"/>
      </w:pPr>
      <w:r>
        <w:t>The layout usually adheres to urban design standards, including zoning regulations, land use efficiency, and environmental sustainability.</w:t>
      </w:r>
    </w:p>
    <w:p w14:paraId="6ABC2C77">
      <w:pPr>
        <w:pStyle w:val="7"/>
        <w:spacing w:after="0" w:line="367" w:lineRule="auto"/>
        <w:jc w:val="both"/>
        <w:sectPr>
          <w:footerReference r:id="rId14" w:type="default"/>
          <w:pgSz w:w="12240" w:h="15840"/>
          <w:pgMar w:top="1280" w:right="1080" w:bottom="880" w:left="720" w:header="0" w:footer="697" w:gutter="0"/>
          <w:pgNumType w:start="4"/>
          <w:cols w:space="720" w:num="1"/>
        </w:sectPr>
      </w:pPr>
    </w:p>
    <w:p w14:paraId="5AEDBEF6">
      <w:pPr>
        <w:pStyle w:val="3"/>
        <w:numPr>
          <w:ilvl w:val="1"/>
          <w:numId w:val="9"/>
        </w:numPr>
        <w:tabs>
          <w:tab w:val="left" w:pos="2166"/>
        </w:tabs>
        <w:spacing w:before="77" w:after="0" w:line="240" w:lineRule="auto"/>
        <w:ind w:left="2166" w:right="0" w:hanging="676"/>
        <w:jc w:val="left"/>
      </w:pPr>
      <w:bookmarkStart w:id="7" w:name="_TOC_250018"/>
      <w:r>
        <w:t>HISTORICAL</w:t>
      </w:r>
      <w:r>
        <w:rPr>
          <w:spacing w:val="21"/>
        </w:rPr>
        <w:t xml:space="preserve"> </w:t>
      </w:r>
      <w:bookmarkEnd w:id="7"/>
      <w:r>
        <w:rPr>
          <w:spacing w:val="-2"/>
        </w:rPr>
        <w:t>BACKGROUND</w:t>
      </w:r>
    </w:p>
    <w:p w14:paraId="10C78A51">
      <w:pPr>
        <w:pStyle w:val="7"/>
        <w:spacing w:before="22"/>
        <w:rPr>
          <w:b/>
        </w:rPr>
      </w:pPr>
    </w:p>
    <w:p w14:paraId="6F9849E3">
      <w:pPr>
        <w:pStyle w:val="11"/>
        <w:numPr>
          <w:ilvl w:val="2"/>
          <w:numId w:val="9"/>
        </w:numPr>
        <w:tabs>
          <w:tab w:val="left" w:pos="2164"/>
        </w:tabs>
        <w:spacing w:before="0" w:after="0" w:line="240" w:lineRule="auto"/>
        <w:ind w:left="2164" w:right="0" w:hanging="674"/>
        <w:jc w:val="left"/>
        <w:rPr>
          <w:b/>
          <w:sz w:val="24"/>
        </w:rPr>
      </w:pPr>
      <w:r>
        <w:rPr>
          <w:b/>
          <w:sz w:val="24"/>
        </w:rPr>
        <w:t>EARLY</w:t>
      </w:r>
      <w:r>
        <w:rPr>
          <w:b/>
          <w:spacing w:val="19"/>
          <w:sz w:val="24"/>
        </w:rPr>
        <w:t xml:space="preserve"> </w:t>
      </w:r>
      <w:r>
        <w:rPr>
          <w:b/>
          <w:sz w:val="24"/>
        </w:rPr>
        <w:t>CONCEPTS</w:t>
      </w:r>
      <w:r>
        <w:rPr>
          <w:b/>
          <w:spacing w:val="19"/>
          <w:sz w:val="24"/>
        </w:rPr>
        <w:t xml:space="preserve"> </w:t>
      </w:r>
      <w:r>
        <w:rPr>
          <w:b/>
          <w:sz w:val="24"/>
        </w:rPr>
        <w:t>(PRE-INDUSTRIAL</w:t>
      </w:r>
      <w:r>
        <w:rPr>
          <w:b/>
          <w:spacing w:val="14"/>
          <w:sz w:val="24"/>
        </w:rPr>
        <w:t xml:space="preserve"> </w:t>
      </w:r>
      <w:r>
        <w:rPr>
          <w:b/>
          <w:spacing w:val="-4"/>
          <w:sz w:val="24"/>
        </w:rPr>
        <w:t>ERA)</w:t>
      </w:r>
    </w:p>
    <w:p w14:paraId="28D72E4C">
      <w:pPr>
        <w:pStyle w:val="7"/>
        <w:spacing w:before="12"/>
        <w:rPr>
          <w:b/>
        </w:rPr>
      </w:pPr>
    </w:p>
    <w:p w14:paraId="560D965E">
      <w:pPr>
        <w:pStyle w:val="7"/>
        <w:spacing w:line="367" w:lineRule="auto"/>
        <w:ind w:left="1490" w:right="1144"/>
        <w:jc w:val="both"/>
      </w:pPr>
      <w:r>
        <w:t>In</w:t>
      </w:r>
      <w:r>
        <w:rPr>
          <w:spacing w:val="40"/>
        </w:rPr>
        <w:t xml:space="preserve"> </w:t>
      </w:r>
      <w:r>
        <w:t>ancient</w:t>
      </w:r>
      <w:r>
        <w:rPr>
          <w:spacing w:val="40"/>
        </w:rPr>
        <w:t xml:space="preserve"> </w:t>
      </w:r>
      <w:r>
        <w:t>civilizations</w:t>
      </w:r>
      <w:r>
        <w:rPr>
          <w:spacing w:val="40"/>
        </w:rPr>
        <w:t xml:space="preserve"> </w:t>
      </w:r>
      <w:r>
        <w:t>(e.g.,</w:t>
      </w:r>
      <w:r>
        <w:rPr>
          <w:spacing w:val="40"/>
        </w:rPr>
        <w:t xml:space="preserve"> </w:t>
      </w:r>
      <w:r>
        <w:t>Rome,</w:t>
      </w:r>
      <w:r>
        <w:rPr>
          <w:spacing w:val="40"/>
        </w:rPr>
        <w:t xml:space="preserve"> </w:t>
      </w:r>
      <w:r>
        <w:t>Egypt),</w:t>
      </w:r>
      <w:r>
        <w:rPr>
          <w:spacing w:val="40"/>
        </w:rPr>
        <w:t xml:space="preserve"> </w:t>
      </w:r>
      <w:r>
        <w:t>housing</w:t>
      </w:r>
      <w:r>
        <w:rPr>
          <w:spacing w:val="40"/>
        </w:rPr>
        <w:t xml:space="preserve"> </w:t>
      </w:r>
      <w:r>
        <w:t>clusters</w:t>
      </w:r>
      <w:r>
        <w:rPr>
          <w:spacing w:val="40"/>
        </w:rPr>
        <w:t xml:space="preserve"> </w:t>
      </w:r>
      <w:r>
        <w:t>existed</w:t>
      </w:r>
      <w:r>
        <w:rPr>
          <w:spacing w:val="40"/>
        </w:rPr>
        <w:t xml:space="preserve"> </w:t>
      </w:r>
      <w:r>
        <w:t>but weren’t called “housing estates.”Early forms of grouped housing included insulae (apartment-style buildings) in ancient Rome for urban dwellers.</w:t>
      </w:r>
    </w:p>
    <w:p w14:paraId="4E2E57B7">
      <w:pPr>
        <w:pStyle w:val="3"/>
        <w:numPr>
          <w:ilvl w:val="2"/>
          <w:numId w:val="9"/>
        </w:numPr>
        <w:tabs>
          <w:tab w:val="left" w:pos="2164"/>
        </w:tabs>
        <w:spacing w:before="154" w:after="0" w:line="240" w:lineRule="auto"/>
        <w:ind w:left="2164" w:right="0" w:hanging="674"/>
        <w:jc w:val="left"/>
      </w:pPr>
      <w:r>
        <w:t>INDUSTRIAL</w:t>
      </w:r>
      <w:r>
        <w:rPr>
          <w:spacing w:val="18"/>
        </w:rPr>
        <w:t xml:space="preserve"> </w:t>
      </w:r>
      <w:r>
        <w:t>REVOLUTION</w:t>
      </w:r>
      <w:r>
        <w:rPr>
          <w:spacing w:val="21"/>
        </w:rPr>
        <w:t xml:space="preserve"> </w:t>
      </w:r>
      <w:r>
        <w:t>(18TH–19TH</w:t>
      </w:r>
      <w:r>
        <w:rPr>
          <w:spacing w:val="19"/>
        </w:rPr>
        <w:t xml:space="preserve"> </w:t>
      </w:r>
      <w:r>
        <w:rPr>
          <w:spacing w:val="-2"/>
        </w:rPr>
        <w:t>CENTURY)</w:t>
      </w:r>
    </w:p>
    <w:p w14:paraId="7743F6C4">
      <w:pPr>
        <w:pStyle w:val="7"/>
        <w:spacing w:before="14"/>
        <w:rPr>
          <w:b/>
        </w:rPr>
      </w:pPr>
    </w:p>
    <w:p w14:paraId="06062D8E">
      <w:pPr>
        <w:pStyle w:val="7"/>
        <w:spacing w:line="367" w:lineRule="auto"/>
        <w:ind w:left="1490" w:right="1144"/>
        <w:jc w:val="both"/>
      </w:pPr>
      <w:r>
        <w:t>Massive urban migration led to overcrowded, unsanitary living conditions.Philanthropists and industrialists began building planned worker housing near factories.Examples: Saltaire and Port Sunlight in England.</w:t>
      </w:r>
    </w:p>
    <w:p w14:paraId="43EEC31C">
      <w:pPr>
        <w:pStyle w:val="3"/>
        <w:numPr>
          <w:ilvl w:val="2"/>
          <w:numId w:val="9"/>
        </w:numPr>
        <w:tabs>
          <w:tab w:val="left" w:pos="2164"/>
        </w:tabs>
        <w:spacing w:before="155" w:after="0" w:line="240" w:lineRule="auto"/>
        <w:ind w:left="2164" w:right="0" w:hanging="674"/>
        <w:jc w:val="left"/>
      </w:pPr>
      <w:r>
        <w:t>EARLY</w:t>
      </w:r>
      <w:r>
        <w:rPr>
          <w:spacing w:val="12"/>
        </w:rPr>
        <w:t xml:space="preserve"> </w:t>
      </w:r>
      <w:r>
        <w:t>20TH</w:t>
      </w:r>
      <w:r>
        <w:rPr>
          <w:spacing w:val="12"/>
        </w:rPr>
        <w:t xml:space="preserve"> </w:t>
      </w:r>
      <w:r>
        <w:t>CENTURY:</w:t>
      </w:r>
      <w:r>
        <w:rPr>
          <w:spacing w:val="8"/>
        </w:rPr>
        <w:t xml:space="preserve"> </w:t>
      </w:r>
      <w:r>
        <w:t>GARDEN</w:t>
      </w:r>
      <w:r>
        <w:rPr>
          <w:spacing w:val="12"/>
        </w:rPr>
        <w:t xml:space="preserve"> </w:t>
      </w:r>
      <w:r>
        <w:t>CITY</w:t>
      </w:r>
      <w:r>
        <w:rPr>
          <w:spacing w:val="15"/>
        </w:rPr>
        <w:t xml:space="preserve"> </w:t>
      </w:r>
      <w:r>
        <w:rPr>
          <w:spacing w:val="-2"/>
        </w:rPr>
        <w:t>MOVEMENT</w:t>
      </w:r>
    </w:p>
    <w:p w14:paraId="28E6D787">
      <w:pPr>
        <w:pStyle w:val="7"/>
        <w:spacing w:before="14"/>
        <w:rPr>
          <w:b/>
        </w:rPr>
      </w:pPr>
    </w:p>
    <w:p w14:paraId="071882B5">
      <w:pPr>
        <w:pStyle w:val="7"/>
        <w:spacing w:line="364" w:lineRule="auto"/>
        <w:ind w:left="1490" w:right="1143"/>
        <w:jc w:val="both"/>
      </w:pPr>
      <w:r>
        <w:t>It Initiated by Ebenezer Howard in the UK (1898), advocating self contained communities with green belts.it Led to developments like Letchworth Garden City</w:t>
      </w:r>
      <w:r>
        <w:rPr>
          <w:spacing w:val="80"/>
        </w:rPr>
        <w:t xml:space="preserve"> </w:t>
      </w:r>
      <w:r>
        <w:t>(1903)</w:t>
      </w:r>
      <w:r>
        <w:rPr>
          <w:spacing w:val="40"/>
        </w:rPr>
        <w:t xml:space="preserve"> </w:t>
      </w:r>
      <w:r>
        <w:t>and Welwyn Garden City (1920).This movement greatly</w:t>
      </w:r>
      <w:r>
        <w:rPr>
          <w:spacing w:val="40"/>
        </w:rPr>
        <w:t xml:space="preserve"> </w:t>
      </w:r>
      <w:r>
        <w:t>influenced suburban estate planning.</w:t>
      </w:r>
    </w:p>
    <w:p w14:paraId="765B2A42">
      <w:pPr>
        <w:pStyle w:val="3"/>
        <w:numPr>
          <w:ilvl w:val="2"/>
          <w:numId w:val="9"/>
        </w:numPr>
        <w:tabs>
          <w:tab w:val="left" w:pos="2164"/>
        </w:tabs>
        <w:spacing w:before="165" w:after="0" w:line="240" w:lineRule="auto"/>
        <w:ind w:left="2164" w:right="0" w:hanging="674"/>
        <w:jc w:val="left"/>
      </w:pPr>
      <w:r>
        <w:t>POST-WAR</w:t>
      </w:r>
      <w:r>
        <w:rPr>
          <w:spacing w:val="13"/>
        </w:rPr>
        <w:t xml:space="preserve"> </w:t>
      </w:r>
      <w:r>
        <w:t>PUBLIC</w:t>
      </w:r>
      <w:r>
        <w:rPr>
          <w:spacing w:val="13"/>
        </w:rPr>
        <w:t xml:space="preserve"> </w:t>
      </w:r>
      <w:r>
        <w:t>HOUSING</w:t>
      </w:r>
      <w:r>
        <w:rPr>
          <w:spacing w:val="16"/>
        </w:rPr>
        <w:t xml:space="preserve"> </w:t>
      </w:r>
      <w:r>
        <w:t>(MID-20TH</w:t>
      </w:r>
      <w:r>
        <w:rPr>
          <w:spacing w:val="17"/>
        </w:rPr>
        <w:t xml:space="preserve"> </w:t>
      </w:r>
      <w:r>
        <w:rPr>
          <w:spacing w:val="-2"/>
        </w:rPr>
        <w:t>CENTURY)</w:t>
      </w:r>
    </w:p>
    <w:p w14:paraId="5BF01988">
      <w:pPr>
        <w:pStyle w:val="7"/>
        <w:spacing w:before="12"/>
        <w:rPr>
          <w:b/>
        </w:rPr>
      </w:pPr>
    </w:p>
    <w:p w14:paraId="36380C99">
      <w:pPr>
        <w:pStyle w:val="7"/>
        <w:spacing w:line="367" w:lineRule="auto"/>
        <w:ind w:left="1490" w:right="1144"/>
        <w:jc w:val="both"/>
      </w:pPr>
      <w:r>
        <w:t>After WWII, many governments launched mass housing projects to replace destroyed or substandard homes.These were usually:High-density apartment blocks,Uniform in design,Managed by public authorities (e.g., UK’s council estates, France’s HLMs)</w:t>
      </w:r>
    </w:p>
    <w:p w14:paraId="45F7411B">
      <w:pPr>
        <w:pStyle w:val="7"/>
        <w:spacing w:after="0" w:line="367" w:lineRule="auto"/>
        <w:jc w:val="both"/>
        <w:sectPr>
          <w:pgSz w:w="12240" w:h="15840"/>
          <w:pgMar w:top="1280" w:right="1080" w:bottom="880" w:left="720" w:header="0" w:footer="697" w:gutter="0"/>
          <w:cols w:space="720" w:num="1"/>
        </w:sectPr>
      </w:pPr>
    </w:p>
    <w:p w14:paraId="3FD7DE35">
      <w:pPr>
        <w:pStyle w:val="3"/>
        <w:numPr>
          <w:ilvl w:val="2"/>
          <w:numId w:val="9"/>
        </w:numPr>
        <w:tabs>
          <w:tab w:val="left" w:pos="2164"/>
          <w:tab w:val="left" w:pos="3155"/>
          <w:tab w:val="left" w:pos="4069"/>
          <w:tab w:val="left" w:pos="5682"/>
          <w:tab w:val="left" w:pos="7349"/>
          <w:tab w:val="left" w:pos="8766"/>
        </w:tabs>
        <w:spacing w:before="77" w:after="0" w:line="367" w:lineRule="auto"/>
        <w:ind w:left="1490" w:right="1143" w:firstLine="0"/>
        <w:jc w:val="left"/>
      </w:pPr>
      <w:r>
        <w:rPr>
          <w:spacing w:val="-4"/>
        </w:rPr>
        <w:t>LATE</w:t>
      </w:r>
      <w:r>
        <w:tab/>
      </w:r>
      <w:r>
        <w:rPr>
          <w:spacing w:val="-4"/>
        </w:rPr>
        <w:t>20TH</w:t>
      </w:r>
      <w:r>
        <w:tab/>
      </w:r>
      <w:r>
        <w:rPr>
          <w:spacing w:val="-2"/>
        </w:rPr>
        <w:t>CENTURY:</w:t>
      </w:r>
      <w:r>
        <w:tab/>
      </w:r>
      <w:r>
        <w:rPr>
          <w:spacing w:val="-2"/>
        </w:rPr>
        <w:t>SUBURBAN</w:t>
      </w:r>
      <w:r>
        <w:tab/>
      </w:r>
      <w:r>
        <w:rPr>
          <w:spacing w:val="-2"/>
        </w:rPr>
        <w:t>ESTATES</w:t>
      </w:r>
      <w:r>
        <w:tab/>
      </w:r>
      <w:r>
        <w:rPr>
          <w:spacing w:val="-4"/>
        </w:rPr>
        <w:t xml:space="preserve">AND </w:t>
      </w:r>
      <w:r>
        <w:rPr>
          <w:spacing w:val="-2"/>
        </w:rPr>
        <w:t>PRIVATIZATION</w:t>
      </w:r>
    </w:p>
    <w:p w14:paraId="4590D8D9">
      <w:pPr>
        <w:pStyle w:val="7"/>
        <w:spacing w:before="142" w:line="367" w:lineRule="auto"/>
        <w:ind w:left="1490" w:right="1141"/>
        <w:jc w:val="both"/>
      </w:pPr>
      <w:r>
        <w:t>Focus</w:t>
      </w:r>
      <w:r>
        <w:rPr>
          <w:spacing w:val="40"/>
        </w:rPr>
        <w:t xml:space="preserve"> </w:t>
      </w:r>
      <w:r>
        <w:t>shifted</w:t>
      </w:r>
      <w:r>
        <w:rPr>
          <w:spacing w:val="40"/>
        </w:rPr>
        <w:t xml:space="preserve"> </w:t>
      </w:r>
      <w:r>
        <w:t>to home</w:t>
      </w:r>
      <w:r>
        <w:rPr>
          <w:spacing w:val="40"/>
        </w:rPr>
        <w:t xml:space="preserve"> </w:t>
      </w:r>
      <w:r>
        <w:t>ownership,</w:t>
      </w:r>
      <w:r>
        <w:rPr>
          <w:spacing w:val="40"/>
        </w:rPr>
        <w:t xml:space="preserve"> </w:t>
      </w:r>
      <w:r>
        <w:t>leading</w:t>
      </w:r>
      <w:r>
        <w:rPr>
          <w:spacing w:val="40"/>
        </w:rPr>
        <w:t xml:space="preserve"> </w:t>
      </w:r>
      <w:r>
        <w:t>to the</w:t>
      </w:r>
      <w:r>
        <w:rPr>
          <w:spacing w:val="40"/>
        </w:rPr>
        <w:t xml:space="preserve"> </w:t>
      </w:r>
      <w:r>
        <w:t>rise</w:t>
      </w:r>
      <w:r>
        <w:rPr>
          <w:spacing w:val="40"/>
        </w:rPr>
        <w:t xml:space="preserve"> </w:t>
      </w:r>
      <w:r>
        <w:t>of suburban housing estates with detached/semi-detached homes.Public housing began to decline or be privatized (e.g., Right to Buy in the UK).Estates were now often developed</w:t>
      </w:r>
      <w:r>
        <w:rPr>
          <w:spacing w:val="40"/>
        </w:rPr>
        <w:t xml:space="preserve"> </w:t>
      </w:r>
      <w:r>
        <w:t>by</w:t>
      </w:r>
      <w:r>
        <w:rPr>
          <w:spacing w:val="59"/>
          <w:w w:val="150"/>
        </w:rPr>
        <w:t xml:space="preserve"> </w:t>
      </w:r>
      <w:r>
        <w:rPr>
          <w:spacing w:val="16"/>
        </w:rPr>
        <w:t>private</w:t>
      </w:r>
      <w:r>
        <w:rPr>
          <w:spacing w:val="64"/>
          <w:w w:val="150"/>
        </w:rPr>
        <w:t xml:space="preserve"> </w:t>
      </w:r>
      <w:r>
        <w:rPr>
          <w:spacing w:val="14"/>
        </w:rPr>
        <w:t>firms,</w:t>
      </w:r>
      <w:r>
        <w:rPr>
          <w:spacing w:val="62"/>
          <w:w w:val="150"/>
        </w:rPr>
        <w:t xml:space="preserve"> </w:t>
      </w:r>
      <w:r>
        <w:rPr>
          <w:spacing w:val="17"/>
        </w:rPr>
        <w:t>emphasizing</w:t>
      </w:r>
      <w:r>
        <w:rPr>
          <w:spacing w:val="63"/>
          <w:w w:val="150"/>
        </w:rPr>
        <w:t xml:space="preserve"> </w:t>
      </w:r>
      <w:r>
        <w:rPr>
          <w:spacing w:val="17"/>
        </w:rPr>
        <w:t>affordability</w:t>
      </w:r>
      <w:r>
        <w:rPr>
          <w:spacing w:val="57"/>
          <w:w w:val="150"/>
        </w:rPr>
        <w:t xml:space="preserve"> </w:t>
      </w:r>
      <w:r>
        <w:rPr>
          <w:spacing w:val="12"/>
        </w:rPr>
        <w:t>and</w:t>
      </w:r>
      <w:r>
        <w:rPr>
          <w:spacing w:val="57"/>
          <w:w w:val="150"/>
        </w:rPr>
        <w:t xml:space="preserve"> </w:t>
      </w:r>
      <w:r>
        <w:rPr>
          <w:spacing w:val="13"/>
        </w:rPr>
        <w:t>car</w:t>
      </w:r>
      <w:r>
        <w:rPr>
          <w:spacing w:val="59"/>
          <w:w w:val="150"/>
        </w:rPr>
        <w:t xml:space="preserve"> </w:t>
      </w:r>
      <w:r>
        <w:rPr>
          <w:spacing w:val="15"/>
        </w:rPr>
        <w:t>accessibility.</w:t>
      </w:r>
    </w:p>
    <w:p w14:paraId="5034FCF9">
      <w:pPr>
        <w:pStyle w:val="3"/>
        <w:numPr>
          <w:ilvl w:val="2"/>
          <w:numId w:val="9"/>
        </w:numPr>
        <w:tabs>
          <w:tab w:val="left" w:pos="2164"/>
        </w:tabs>
        <w:spacing w:before="154" w:after="0" w:line="240" w:lineRule="auto"/>
        <w:ind w:left="2164" w:right="0" w:hanging="674"/>
        <w:jc w:val="left"/>
      </w:pPr>
      <w:r>
        <w:t>21ST</w:t>
      </w:r>
      <w:r>
        <w:rPr>
          <w:spacing w:val="10"/>
        </w:rPr>
        <w:t xml:space="preserve"> </w:t>
      </w:r>
      <w:r>
        <w:t>CENTURY</w:t>
      </w:r>
      <w:r>
        <w:rPr>
          <w:spacing w:val="16"/>
        </w:rPr>
        <w:t xml:space="preserve"> </w:t>
      </w:r>
      <w:r>
        <w:rPr>
          <w:spacing w:val="-2"/>
        </w:rPr>
        <w:t>TRENDS</w:t>
      </w:r>
    </w:p>
    <w:p w14:paraId="0CBD0212">
      <w:pPr>
        <w:pStyle w:val="7"/>
        <w:spacing w:before="15"/>
        <w:rPr>
          <w:b/>
        </w:rPr>
      </w:pPr>
    </w:p>
    <w:p w14:paraId="4999893A">
      <w:pPr>
        <w:pStyle w:val="7"/>
        <w:spacing w:line="367" w:lineRule="auto"/>
        <w:ind w:left="1490" w:right="1138"/>
        <w:jc w:val="both"/>
      </w:pPr>
      <w:r>
        <w:t>Modern housing estates emphasize:Sustainability (green spaces, energy-</w:t>
      </w:r>
      <w:r>
        <w:rPr>
          <w:spacing w:val="80"/>
        </w:rPr>
        <w:t xml:space="preserve"> </w:t>
      </w:r>
      <w:r>
        <w:t>efficient</w:t>
      </w:r>
      <w:r>
        <w:rPr>
          <w:spacing w:val="40"/>
        </w:rPr>
        <w:t xml:space="preserve"> </w:t>
      </w:r>
      <w:r>
        <w:t>buildings),Mixed-use</w:t>
      </w:r>
      <w:r>
        <w:rPr>
          <w:spacing w:val="40"/>
        </w:rPr>
        <w:t xml:space="preserve"> </w:t>
      </w:r>
      <w:r>
        <w:t>planning</w:t>
      </w:r>
      <w:r>
        <w:rPr>
          <w:spacing w:val="40"/>
        </w:rPr>
        <w:t xml:space="preserve"> </w:t>
      </w:r>
      <w:r>
        <w:t>(residential</w:t>
      </w:r>
      <w:r>
        <w:rPr>
          <w:spacing w:val="40"/>
        </w:rPr>
        <w:t xml:space="preserve"> </w:t>
      </w:r>
      <w:r>
        <w:t>+</w:t>
      </w:r>
      <w:r>
        <w:rPr>
          <w:spacing w:val="40"/>
        </w:rPr>
        <w:t xml:space="preserve"> </w:t>
      </w:r>
      <w:r>
        <w:t>commercial),Security and</w:t>
      </w:r>
      <w:r>
        <w:rPr>
          <w:spacing w:val="77"/>
        </w:rPr>
        <w:t xml:space="preserve"> </w:t>
      </w:r>
      <w:r>
        <w:t>amenities</w:t>
      </w:r>
      <w:r>
        <w:rPr>
          <w:spacing w:val="80"/>
        </w:rPr>
        <w:t xml:space="preserve"> </w:t>
      </w:r>
      <w:r>
        <w:t>(gated</w:t>
      </w:r>
      <w:r>
        <w:rPr>
          <w:spacing w:val="80"/>
        </w:rPr>
        <w:t xml:space="preserve"> </w:t>
      </w:r>
      <w:r>
        <w:t>communities,</w:t>
      </w:r>
      <w:r>
        <w:rPr>
          <w:spacing w:val="77"/>
        </w:rPr>
        <w:t xml:space="preserve"> </w:t>
      </w:r>
      <w:r>
        <w:t>parks,</w:t>
      </w:r>
      <w:r>
        <w:rPr>
          <w:spacing w:val="77"/>
        </w:rPr>
        <w:t xml:space="preserve"> </w:t>
      </w:r>
      <w:r>
        <w:t>schools),Redevelopment</w:t>
      </w:r>
      <w:r>
        <w:rPr>
          <w:spacing w:val="78"/>
        </w:rPr>
        <w:t xml:space="preserve"> </w:t>
      </w:r>
      <w:r>
        <w:t>of</w:t>
      </w:r>
      <w:r>
        <w:rPr>
          <w:spacing w:val="74"/>
        </w:rPr>
        <w:t xml:space="preserve"> </w:t>
      </w:r>
      <w:r>
        <w:t>older e</w:t>
      </w:r>
      <w:r>
        <w:rPr>
          <w:spacing w:val="-10"/>
        </w:rPr>
        <w:t xml:space="preserve"> </w:t>
      </w:r>
      <w:r>
        <w:t>s</w:t>
      </w:r>
      <w:r>
        <w:rPr>
          <w:spacing w:val="-8"/>
        </w:rPr>
        <w:t xml:space="preserve"> </w:t>
      </w:r>
      <w:r>
        <w:t>t</w:t>
      </w:r>
      <w:r>
        <w:rPr>
          <w:spacing w:val="-8"/>
        </w:rPr>
        <w:t xml:space="preserve"> </w:t>
      </w:r>
      <w:r>
        <w:t>a</w:t>
      </w:r>
      <w:r>
        <w:rPr>
          <w:spacing w:val="-10"/>
        </w:rPr>
        <w:t xml:space="preserve"> </w:t>
      </w:r>
      <w:r>
        <w:t>t</w:t>
      </w:r>
      <w:r>
        <w:rPr>
          <w:spacing w:val="-10"/>
        </w:rPr>
        <w:t xml:space="preserve"> </w:t>
      </w:r>
      <w:r>
        <w:t>e</w:t>
      </w:r>
      <w:r>
        <w:rPr>
          <w:spacing w:val="-9"/>
        </w:rPr>
        <w:t xml:space="preserve"> </w:t>
      </w:r>
      <w:r>
        <w:t>s</w:t>
      </w:r>
      <w:r>
        <w:rPr>
          <w:spacing w:val="43"/>
        </w:rPr>
        <w:t xml:space="preserve">  </w:t>
      </w:r>
      <w:r>
        <w:t>h</w:t>
      </w:r>
      <w:r>
        <w:rPr>
          <w:spacing w:val="-7"/>
        </w:rPr>
        <w:t xml:space="preserve"> </w:t>
      </w:r>
      <w:r>
        <w:t>a</w:t>
      </w:r>
      <w:r>
        <w:rPr>
          <w:spacing w:val="-10"/>
        </w:rPr>
        <w:t xml:space="preserve"> </w:t>
      </w:r>
      <w:r>
        <w:t>s</w:t>
      </w:r>
      <w:r>
        <w:rPr>
          <w:spacing w:val="41"/>
        </w:rPr>
        <w:t xml:space="preserve">  </w:t>
      </w:r>
      <w:r>
        <w:t>b</w:t>
      </w:r>
      <w:r>
        <w:rPr>
          <w:spacing w:val="-11"/>
        </w:rPr>
        <w:t xml:space="preserve"> </w:t>
      </w:r>
      <w:r>
        <w:t>e</w:t>
      </w:r>
      <w:r>
        <w:rPr>
          <w:spacing w:val="-9"/>
        </w:rPr>
        <w:t xml:space="preserve"> </w:t>
      </w:r>
      <w:r>
        <w:t>c</w:t>
      </w:r>
      <w:r>
        <w:rPr>
          <w:spacing w:val="-4"/>
        </w:rPr>
        <w:t xml:space="preserve"> </w:t>
      </w:r>
      <w:r>
        <w:t>o</w:t>
      </w:r>
      <w:r>
        <w:rPr>
          <w:spacing w:val="-9"/>
        </w:rPr>
        <w:t xml:space="preserve"> </w:t>
      </w:r>
      <w:r>
        <w:t>m</w:t>
      </w:r>
      <w:r>
        <w:rPr>
          <w:spacing w:val="-10"/>
        </w:rPr>
        <w:t xml:space="preserve"> </w:t>
      </w:r>
      <w:r>
        <w:t>e</w:t>
      </w:r>
      <w:r>
        <w:rPr>
          <w:spacing w:val="41"/>
        </w:rPr>
        <w:t xml:space="preserve">  </w:t>
      </w:r>
      <w:r>
        <w:t>c</w:t>
      </w:r>
      <w:r>
        <w:rPr>
          <w:spacing w:val="-8"/>
        </w:rPr>
        <w:t xml:space="preserve"> </w:t>
      </w:r>
      <w:r>
        <w:t>o</w:t>
      </w:r>
      <w:r>
        <w:rPr>
          <w:spacing w:val="-7"/>
        </w:rPr>
        <w:t xml:space="preserve"> </w:t>
      </w:r>
      <w:r>
        <w:t>m</w:t>
      </w:r>
      <w:r>
        <w:rPr>
          <w:spacing w:val="-10"/>
        </w:rPr>
        <w:t xml:space="preserve"> </w:t>
      </w:r>
      <w:r>
        <w:t>m</w:t>
      </w:r>
      <w:r>
        <w:rPr>
          <w:spacing w:val="-10"/>
        </w:rPr>
        <w:t xml:space="preserve"> </w:t>
      </w:r>
      <w:r>
        <w:t>o</w:t>
      </w:r>
      <w:r>
        <w:rPr>
          <w:spacing w:val="-8"/>
        </w:rPr>
        <w:t xml:space="preserve"> </w:t>
      </w:r>
      <w:r>
        <w:t>n</w:t>
      </w:r>
      <w:r>
        <w:rPr>
          <w:spacing w:val="43"/>
        </w:rPr>
        <w:t xml:space="preserve">  </w:t>
      </w:r>
      <w:r>
        <w:t>t</w:t>
      </w:r>
      <w:r>
        <w:rPr>
          <w:spacing w:val="-10"/>
        </w:rPr>
        <w:t xml:space="preserve"> </w:t>
      </w:r>
      <w:r>
        <w:t>o</w:t>
      </w:r>
      <w:r>
        <w:rPr>
          <w:spacing w:val="41"/>
        </w:rPr>
        <w:t xml:space="preserve">  </w:t>
      </w:r>
      <w:r>
        <w:t>a</w:t>
      </w:r>
      <w:r>
        <w:rPr>
          <w:spacing w:val="-9"/>
        </w:rPr>
        <w:t xml:space="preserve"> </w:t>
      </w:r>
      <w:r>
        <w:t>d</w:t>
      </w:r>
      <w:r>
        <w:rPr>
          <w:spacing w:val="-11"/>
        </w:rPr>
        <w:t xml:space="preserve"> </w:t>
      </w:r>
      <w:r>
        <w:t>d</w:t>
      </w:r>
      <w:r>
        <w:rPr>
          <w:spacing w:val="-9"/>
        </w:rPr>
        <w:t xml:space="preserve"> </w:t>
      </w:r>
      <w:r>
        <w:t>r</w:t>
      </w:r>
      <w:r>
        <w:rPr>
          <w:spacing w:val="-7"/>
        </w:rPr>
        <w:t xml:space="preserve"> </w:t>
      </w:r>
      <w:r>
        <w:t>e</w:t>
      </w:r>
      <w:r>
        <w:rPr>
          <w:spacing w:val="-9"/>
        </w:rPr>
        <w:t xml:space="preserve"> </w:t>
      </w:r>
      <w:r>
        <w:t>s</w:t>
      </w:r>
      <w:r>
        <w:rPr>
          <w:spacing w:val="-8"/>
        </w:rPr>
        <w:t xml:space="preserve"> </w:t>
      </w:r>
      <w:r>
        <w:t>s</w:t>
      </w:r>
      <w:r>
        <w:rPr>
          <w:spacing w:val="41"/>
        </w:rPr>
        <w:t xml:space="preserve">  </w:t>
      </w:r>
      <w:r>
        <w:t>u</w:t>
      </w:r>
      <w:r>
        <w:rPr>
          <w:spacing w:val="-9"/>
        </w:rPr>
        <w:t xml:space="preserve"> </w:t>
      </w:r>
      <w:r>
        <w:t>r</w:t>
      </w:r>
      <w:r>
        <w:rPr>
          <w:spacing w:val="-9"/>
        </w:rPr>
        <w:t xml:space="preserve"> </w:t>
      </w:r>
      <w:r>
        <w:t>b</w:t>
      </w:r>
      <w:r>
        <w:rPr>
          <w:spacing w:val="-8"/>
        </w:rPr>
        <w:t xml:space="preserve"> </w:t>
      </w:r>
      <w:r>
        <w:t>a</w:t>
      </w:r>
      <w:r>
        <w:rPr>
          <w:spacing w:val="-10"/>
        </w:rPr>
        <w:t xml:space="preserve"> </w:t>
      </w:r>
      <w:r>
        <w:t>n</w:t>
      </w:r>
      <w:r>
        <w:rPr>
          <w:spacing w:val="42"/>
        </w:rPr>
        <w:t xml:space="preserve">  </w:t>
      </w:r>
      <w:r>
        <w:t>d</w:t>
      </w:r>
      <w:r>
        <w:rPr>
          <w:spacing w:val="-11"/>
        </w:rPr>
        <w:t xml:space="preserve"> </w:t>
      </w:r>
      <w:r>
        <w:t>e</w:t>
      </w:r>
      <w:r>
        <w:rPr>
          <w:spacing w:val="-9"/>
        </w:rPr>
        <w:t xml:space="preserve"> </w:t>
      </w:r>
      <w:r>
        <w:t>c</w:t>
      </w:r>
      <w:r>
        <w:rPr>
          <w:spacing w:val="-7"/>
        </w:rPr>
        <w:t xml:space="preserve"> </w:t>
      </w:r>
      <w:r>
        <w:t>a</w:t>
      </w:r>
      <w:r>
        <w:rPr>
          <w:spacing w:val="-8"/>
        </w:rPr>
        <w:t xml:space="preserve"> </w:t>
      </w:r>
      <w:r>
        <w:t>y</w:t>
      </w:r>
      <w:r>
        <w:rPr>
          <w:spacing w:val="-11"/>
        </w:rPr>
        <w:t xml:space="preserve"> </w:t>
      </w:r>
      <w:r>
        <w:rPr>
          <w:spacing w:val="-10"/>
        </w:rPr>
        <w:t>.</w:t>
      </w:r>
    </w:p>
    <w:p w14:paraId="03536760">
      <w:pPr>
        <w:pStyle w:val="7"/>
        <w:spacing w:after="0" w:line="367" w:lineRule="auto"/>
        <w:jc w:val="both"/>
        <w:sectPr>
          <w:pgSz w:w="12240" w:h="15840"/>
          <w:pgMar w:top="1280" w:right="1080" w:bottom="880" w:left="720" w:header="0" w:footer="697" w:gutter="0"/>
          <w:cols w:space="720" w:num="1"/>
        </w:sectPr>
      </w:pPr>
    </w:p>
    <w:p w14:paraId="09C17065">
      <w:pPr>
        <w:pStyle w:val="3"/>
        <w:numPr>
          <w:ilvl w:val="1"/>
          <w:numId w:val="9"/>
        </w:numPr>
        <w:tabs>
          <w:tab w:val="left" w:pos="2166"/>
        </w:tabs>
        <w:spacing w:before="77" w:after="0" w:line="240" w:lineRule="auto"/>
        <w:ind w:left="2166" w:right="0" w:hanging="676"/>
        <w:jc w:val="left"/>
      </w:pPr>
      <w:r>
        <w:t>STATEMENT</w:t>
      </w:r>
      <w:r>
        <w:rPr>
          <w:spacing w:val="14"/>
        </w:rPr>
        <w:t xml:space="preserve"> </w:t>
      </w:r>
      <w:r>
        <w:t>OF</w:t>
      </w:r>
      <w:r>
        <w:rPr>
          <w:spacing w:val="12"/>
        </w:rPr>
        <w:t xml:space="preserve"> </w:t>
      </w:r>
      <w:r>
        <w:rPr>
          <w:spacing w:val="-2"/>
        </w:rPr>
        <w:t>PROBLEM</w:t>
      </w:r>
    </w:p>
    <w:p w14:paraId="2EC71022">
      <w:pPr>
        <w:pStyle w:val="7"/>
        <w:spacing w:before="14"/>
        <w:rPr>
          <w:b/>
        </w:rPr>
      </w:pPr>
    </w:p>
    <w:p w14:paraId="57ECB0A3">
      <w:pPr>
        <w:pStyle w:val="7"/>
        <w:spacing w:before="1" w:line="364" w:lineRule="auto"/>
        <w:ind w:left="1490" w:right="1142"/>
        <w:jc w:val="both"/>
      </w:pPr>
      <w:r>
        <w:t>Generally speaking, housing estate is the first and foremost needs in every</w:t>
      </w:r>
      <w:r>
        <w:rPr>
          <w:spacing w:val="40"/>
        </w:rPr>
        <w:t xml:space="preserve"> </w:t>
      </w:r>
      <w:r>
        <w:t>human life and essential for land development and urbanization.</w:t>
      </w:r>
    </w:p>
    <w:p w14:paraId="2C9FA87A">
      <w:pPr>
        <w:pStyle w:val="7"/>
        <w:spacing w:before="154" w:line="364" w:lineRule="auto"/>
        <w:ind w:left="1490" w:right="1144"/>
        <w:jc w:val="both"/>
      </w:pPr>
      <w:r>
        <w:t>Due to high cost of transportation and high cost of standard of living in the metropolis of Ilorin east, oke-ose; there is need to design a standard affordable housing without hindering the technological advancement and social amenities provision in the design of the proposed housing estate.</w:t>
      </w:r>
    </w:p>
    <w:p w14:paraId="2BD7632C">
      <w:pPr>
        <w:pStyle w:val="3"/>
        <w:numPr>
          <w:ilvl w:val="1"/>
          <w:numId w:val="9"/>
        </w:numPr>
        <w:tabs>
          <w:tab w:val="left" w:pos="2166"/>
        </w:tabs>
        <w:spacing w:before="163" w:after="0" w:line="240" w:lineRule="auto"/>
        <w:ind w:left="2166" w:right="0" w:hanging="676"/>
        <w:jc w:val="left"/>
      </w:pPr>
      <w:bookmarkStart w:id="8" w:name="_TOC_250017"/>
      <w:r>
        <w:t>AIM</w:t>
      </w:r>
      <w:r>
        <w:rPr>
          <w:spacing w:val="6"/>
        </w:rPr>
        <w:t xml:space="preserve"> </w:t>
      </w:r>
      <w:r>
        <w:t>AND</w:t>
      </w:r>
      <w:r>
        <w:rPr>
          <w:spacing w:val="12"/>
        </w:rPr>
        <w:t xml:space="preserve"> </w:t>
      </w:r>
      <w:bookmarkEnd w:id="8"/>
      <w:r>
        <w:rPr>
          <w:spacing w:val="-2"/>
        </w:rPr>
        <w:t>OBJECTIVES</w:t>
      </w:r>
    </w:p>
    <w:p w14:paraId="33233E92">
      <w:pPr>
        <w:pStyle w:val="7"/>
        <w:spacing w:before="22"/>
        <w:rPr>
          <w:b/>
        </w:rPr>
      </w:pPr>
    </w:p>
    <w:p w14:paraId="0BE72545">
      <w:pPr>
        <w:pStyle w:val="11"/>
        <w:numPr>
          <w:ilvl w:val="2"/>
          <w:numId w:val="9"/>
        </w:numPr>
        <w:tabs>
          <w:tab w:val="left" w:pos="2164"/>
        </w:tabs>
        <w:spacing w:before="0" w:after="0" w:line="240" w:lineRule="auto"/>
        <w:ind w:left="2164" w:right="0" w:hanging="674"/>
        <w:jc w:val="left"/>
        <w:rPr>
          <w:b/>
          <w:sz w:val="24"/>
        </w:rPr>
      </w:pPr>
      <w:r>
        <w:rPr>
          <w:b/>
          <w:spacing w:val="-5"/>
          <w:sz w:val="24"/>
        </w:rPr>
        <w:t>AIM</w:t>
      </w:r>
    </w:p>
    <w:p w14:paraId="5BD05F75">
      <w:pPr>
        <w:pStyle w:val="7"/>
        <w:spacing w:before="12"/>
        <w:rPr>
          <w:b/>
        </w:rPr>
      </w:pPr>
    </w:p>
    <w:p w14:paraId="768E07E9">
      <w:pPr>
        <w:pStyle w:val="7"/>
        <w:spacing w:line="367" w:lineRule="auto"/>
        <w:ind w:left="1490" w:right="1145"/>
        <w:jc w:val="both"/>
      </w:pPr>
      <w:r>
        <w:t>The main aim of this project/design is to functional/safe and smart design of housing estate</w:t>
      </w:r>
    </w:p>
    <w:p w14:paraId="6E9AAA27">
      <w:pPr>
        <w:pStyle w:val="3"/>
        <w:numPr>
          <w:ilvl w:val="2"/>
          <w:numId w:val="9"/>
        </w:numPr>
        <w:tabs>
          <w:tab w:val="left" w:pos="2229"/>
        </w:tabs>
        <w:spacing w:before="156" w:after="0" w:line="240" w:lineRule="auto"/>
        <w:ind w:left="2229" w:right="0" w:hanging="739"/>
        <w:jc w:val="left"/>
      </w:pPr>
      <w:r>
        <w:rPr>
          <w:spacing w:val="-2"/>
        </w:rPr>
        <w:t>OBJECTIVE</w:t>
      </w:r>
    </w:p>
    <w:p w14:paraId="528D38BE">
      <w:pPr>
        <w:pStyle w:val="7"/>
        <w:spacing w:before="14"/>
        <w:rPr>
          <w:b/>
        </w:rPr>
      </w:pPr>
    </w:p>
    <w:p w14:paraId="3399249A">
      <w:pPr>
        <w:pStyle w:val="7"/>
        <w:spacing w:before="1"/>
        <w:ind w:left="1490"/>
        <w:jc w:val="both"/>
      </w:pPr>
      <w:r>
        <w:t>To</w:t>
      </w:r>
      <w:r>
        <w:rPr>
          <w:spacing w:val="7"/>
        </w:rPr>
        <w:t xml:space="preserve"> </w:t>
      </w:r>
      <w:r>
        <w:t>achieve</w:t>
      </w:r>
      <w:r>
        <w:rPr>
          <w:spacing w:val="10"/>
        </w:rPr>
        <w:t xml:space="preserve"> </w:t>
      </w:r>
      <w:r>
        <w:t>the</w:t>
      </w:r>
      <w:r>
        <w:rPr>
          <w:spacing w:val="5"/>
        </w:rPr>
        <w:t xml:space="preserve"> </w:t>
      </w:r>
      <w:r>
        <w:t>aim,</w:t>
      </w:r>
      <w:r>
        <w:rPr>
          <w:spacing w:val="8"/>
        </w:rPr>
        <w:t xml:space="preserve"> </w:t>
      </w:r>
      <w:r>
        <w:t>the</w:t>
      </w:r>
      <w:r>
        <w:rPr>
          <w:spacing w:val="9"/>
        </w:rPr>
        <w:t xml:space="preserve"> </w:t>
      </w:r>
      <w:r>
        <w:t>following</w:t>
      </w:r>
      <w:r>
        <w:rPr>
          <w:spacing w:val="8"/>
        </w:rPr>
        <w:t xml:space="preserve"> </w:t>
      </w:r>
      <w:r>
        <w:t>objectives</w:t>
      </w:r>
      <w:r>
        <w:rPr>
          <w:spacing w:val="10"/>
        </w:rPr>
        <w:t xml:space="preserve"> </w:t>
      </w:r>
      <w:r>
        <w:t>are</w:t>
      </w:r>
      <w:r>
        <w:rPr>
          <w:spacing w:val="2"/>
        </w:rPr>
        <w:t xml:space="preserve"> </w:t>
      </w:r>
      <w:r>
        <w:t>set</w:t>
      </w:r>
      <w:r>
        <w:rPr>
          <w:spacing w:val="6"/>
        </w:rPr>
        <w:t xml:space="preserve"> </w:t>
      </w:r>
      <w:r>
        <w:rPr>
          <w:spacing w:val="-4"/>
        </w:rPr>
        <w:t>out;</w:t>
      </w:r>
    </w:p>
    <w:p w14:paraId="5530AB71">
      <w:pPr>
        <w:pStyle w:val="7"/>
        <w:spacing w:before="19"/>
      </w:pPr>
    </w:p>
    <w:p w14:paraId="52072987">
      <w:pPr>
        <w:pStyle w:val="11"/>
        <w:numPr>
          <w:ilvl w:val="0"/>
          <w:numId w:val="10"/>
        </w:numPr>
        <w:tabs>
          <w:tab w:val="left" w:pos="1888"/>
        </w:tabs>
        <w:spacing w:before="0" w:after="0" w:line="240" w:lineRule="auto"/>
        <w:ind w:left="1888" w:right="0" w:hanging="398"/>
        <w:jc w:val="left"/>
        <w:rPr>
          <w:sz w:val="24"/>
        </w:rPr>
      </w:pPr>
      <w:r>
        <w:rPr>
          <w:sz w:val="24"/>
        </w:rPr>
        <w:t>To</w:t>
      </w:r>
      <w:r>
        <w:rPr>
          <w:spacing w:val="11"/>
          <w:sz w:val="24"/>
        </w:rPr>
        <w:t xml:space="preserve"> </w:t>
      </w:r>
      <w:r>
        <w:rPr>
          <w:sz w:val="24"/>
        </w:rPr>
        <w:t>inculcate</w:t>
      </w:r>
      <w:r>
        <w:rPr>
          <w:spacing w:val="8"/>
          <w:sz w:val="24"/>
        </w:rPr>
        <w:t xml:space="preserve"> </w:t>
      </w:r>
      <w:r>
        <w:rPr>
          <w:sz w:val="24"/>
        </w:rPr>
        <w:t>smart</w:t>
      </w:r>
      <w:r>
        <w:rPr>
          <w:spacing w:val="6"/>
          <w:sz w:val="24"/>
        </w:rPr>
        <w:t xml:space="preserve"> </w:t>
      </w:r>
      <w:r>
        <w:rPr>
          <w:sz w:val="24"/>
        </w:rPr>
        <w:t>design</w:t>
      </w:r>
      <w:r>
        <w:rPr>
          <w:spacing w:val="9"/>
          <w:sz w:val="24"/>
        </w:rPr>
        <w:t xml:space="preserve"> </w:t>
      </w:r>
      <w:r>
        <w:rPr>
          <w:sz w:val="24"/>
        </w:rPr>
        <w:t>principle</w:t>
      </w:r>
      <w:r>
        <w:rPr>
          <w:spacing w:val="8"/>
          <w:sz w:val="24"/>
        </w:rPr>
        <w:t xml:space="preserve"> </w:t>
      </w:r>
      <w:r>
        <w:rPr>
          <w:sz w:val="24"/>
        </w:rPr>
        <w:t>and</w:t>
      </w:r>
      <w:r>
        <w:rPr>
          <w:spacing w:val="9"/>
          <w:sz w:val="24"/>
        </w:rPr>
        <w:t xml:space="preserve"> </w:t>
      </w:r>
      <w:r>
        <w:rPr>
          <w:sz w:val="24"/>
        </w:rPr>
        <w:t>responsive</w:t>
      </w:r>
      <w:r>
        <w:rPr>
          <w:spacing w:val="10"/>
          <w:sz w:val="24"/>
        </w:rPr>
        <w:t xml:space="preserve"> </w:t>
      </w:r>
      <w:r>
        <w:rPr>
          <w:sz w:val="24"/>
        </w:rPr>
        <w:t>device</w:t>
      </w:r>
      <w:r>
        <w:rPr>
          <w:spacing w:val="5"/>
          <w:sz w:val="24"/>
        </w:rPr>
        <w:t xml:space="preserve"> </w:t>
      </w:r>
      <w:r>
        <w:rPr>
          <w:sz w:val="24"/>
        </w:rPr>
        <w:t>to</w:t>
      </w:r>
      <w:r>
        <w:rPr>
          <w:spacing w:val="9"/>
          <w:sz w:val="24"/>
        </w:rPr>
        <w:t xml:space="preserve"> </w:t>
      </w:r>
      <w:r>
        <w:rPr>
          <w:sz w:val="24"/>
        </w:rPr>
        <w:t>the</w:t>
      </w:r>
      <w:r>
        <w:rPr>
          <w:spacing w:val="8"/>
          <w:sz w:val="24"/>
        </w:rPr>
        <w:t xml:space="preserve"> </w:t>
      </w:r>
      <w:r>
        <w:rPr>
          <w:spacing w:val="-2"/>
          <w:sz w:val="24"/>
        </w:rPr>
        <w:t>design</w:t>
      </w:r>
    </w:p>
    <w:p w14:paraId="29A883B3">
      <w:pPr>
        <w:pStyle w:val="7"/>
        <w:spacing w:before="19"/>
      </w:pPr>
    </w:p>
    <w:p w14:paraId="0813B139">
      <w:pPr>
        <w:pStyle w:val="11"/>
        <w:numPr>
          <w:ilvl w:val="0"/>
          <w:numId w:val="10"/>
        </w:numPr>
        <w:tabs>
          <w:tab w:val="left" w:pos="1888"/>
        </w:tabs>
        <w:spacing w:before="0" w:after="0" w:line="367" w:lineRule="auto"/>
        <w:ind w:left="1888" w:right="1144" w:hanging="399"/>
        <w:jc w:val="left"/>
        <w:rPr>
          <w:sz w:val="24"/>
        </w:rPr>
      </w:pPr>
      <w:r>
        <w:rPr>
          <w:sz w:val="24"/>
        </w:rPr>
        <w:t>To design home that modify harsh climatic element and converting them to useful energy.</w:t>
      </w:r>
    </w:p>
    <w:p w14:paraId="4DEC11F1">
      <w:pPr>
        <w:pStyle w:val="11"/>
        <w:numPr>
          <w:ilvl w:val="0"/>
          <w:numId w:val="10"/>
        </w:numPr>
        <w:tabs>
          <w:tab w:val="left" w:pos="1888"/>
        </w:tabs>
        <w:spacing w:before="149" w:after="0" w:line="367" w:lineRule="auto"/>
        <w:ind w:left="1888" w:right="1145" w:hanging="399"/>
        <w:jc w:val="left"/>
        <w:rPr>
          <w:sz w:val="24"/>
        </w:rPr>
      </w:pPr>
      <w:r>
        <w:rPr>
          <w:sz w:val="24"/>
        </w:rPr>
        <w:t>Effective</w:t>
      </w:r>
      <w:r>
        <w:rPr>
          <w:spacing w:val="31"/>
          <w:sz w:val="24"/>
        </w:rPr>
        <w:t xml:space="preserve"> </w:t>
      </w:r>
      <w:r>
        <w:rPr>
          <w:sz w:val="24"/>
        </w:rPr>
        <w:t>site</w:t>
      </w:r>
      <w:r>
        <w:rPr>
          <w:spacing w:val="32"/>
          <w:sz w:val="24"/>
        </w:rPr>
        <w:t xml:space="preserve"> </w:t>
      </w:r>
      <w:r>
        <w:rPr>
          <w:sz w:val="24"/>
        </w:rPr>
        <w:t>planning</w:t>
      </w:r>
      <w:r>
        <w:rPr>
          <w:spacing w:val="32"/>
          <w:sz w:val="24"/>
        </w:rPr>
        <w:t xml:space="preserve"> </w:t>
      </w:r>
      <w:r>
        <w:rPr>
          <w:sz w:val="24"/>
        </w:rPr>
        <w:t>that</w:t>
      </w:r>
      <w:r>
        <w:rPr>
          <w:spacing w:val="28"/>
          <w:sz w:val="24"/>
        </w:rPr>
        <w:t xml:space="preserve"> </w:t>
      </w:r>
      <w:r>
        <w:rPr>
          <w:sz w:val="24"/>
        </w:rPr>
        <w:t>would</w:t>
      </w:r>
      <w:r>
        <w:rPr>
          <w:spacing w:val="30"/>
          <w:sz w:val="24"/>
        </w:rPr>
        <w:t xml:space="preserve"> </w:t>
      </w:r>
      <w:r>
        <w:rPr>
          <w:sz w:val="24"/>
        </w:rPr>
        <w:t>enhance</w:t>
      </w:r>
      <w:r>
        <w:rPr>
          <w:spacing w:val="32"/>
          <w:sz w:val="24"/>
        </w:rPr>
        <w:t xml:space="preserve"> </w:t>
      </w:r>
      <w:r>
        <w:rPr>
          <w:sz w:val="24"/>
        </w:rPr>
        <w:t>ease</w:t>
      </w:r>
      <w:r>
        <w:rPr>
          <w:spacing w:val="29"/>
          <w:sz w:val="24"/>
        </w:rPr>
        <w:t xml:space="preserve"> </w:t>
      </w:r>
      <w:r>
        <w:rPr>
          <w:sz w:val="24"/>
        </w:rPr>
        <w:t>in</w:t>
      </w:r>
      <w:r>
        <w:rPr>
          <w:spacing w:val="30"/>
          <w:sz w:val="24"/>
        </w:rPr>
        <w:t xml:space="preserve"> </w:t>
      </w:r>
      <w:r>
        <w:rPr>
          <w:sz w:val="24"/>
        </w:rPr>
        <w:t>traffic</w:t>
      </w:r>
      <w:r>
        <w:rPr>
          <w:spacing w:val="34"/>
          <w:sz w:val="24"/>
        </w:rPr>
        <w:t xml:space="preserve"> </w:t>
      </w:r>
      <w:r>
        <w:rPr>
          <w:sz w:val="24"/>
        </w:rPr>
        <w:t>flows</w:t>
      </w:r>
      <w:r>
        <w:rPr>
          <w:spacing w:val="32"/>
          <w:sz w:val="24"/>
        </w:rPr>
        <w:t xml:space="preserve"> </w:t>
      </w:r>
      <w:r>
        <w:rPr>
          <w:sz w:val="24"/>
        </w:rPr>
        <w:t>and</w:t>
      </w:r>
      <w:r>
        <w:rPr>
          <w:spacing w:val="34"/>
          <w:sz w:val="24"/>
        </w:rPr>
        <w:t xml:space="preserve"> </w:t>
      </w:r>
      <w:r>
        <w:rPr>
          <w:sz w:val="24"/>
        </w:rPr>
        <w:t>other activities within the state.</w:t>
      </w:r>
    </w:p>
    <w:p w14:paraId="685B760C">
      <w:pPr>
        <w:pStyle w:val="11"/>
        <w:numPr>
          <w:ilvl w:val="0"/>
          <w:numId w:val="10"/>
        </w:numPr>
        <w:tabs>
          <w:tab w:val="left" w:pos="1888"/>
        </w:tabs>
        <w:spacing w:before="149" w:after="0" w:line="367" w:lineRule="auto"/>
        <w:ind w:left="1888" w:right="1143" w:hanging="399"/>
        <w:jc w:val="left"/>
        <w:rPr>
          <w:sz w:val="24"/>
        </w:rPr>
      </w:pPr>
      <w:r>
        <w:rPr>
          <w:sz w:val="24"/>
        </w:rPr>
        <w:t>Provision of</w:t>
      </w:r>
      <w:r>
        <w:rPr>
          <w:spacing w:val="31"/>
          <w:sz w:val="24"/>
        </w:rPr>
        <w:t xml:space="preserve"> </w:t>
      </w:r>
      <w:r>
        <w:rPr>
          <w:sz w:val="24"/>
        </w:rPr>
        <w:t>necessary</w:t>
      </w:r>
      <w:r>
        <w:rPr>
          <w:spacing w:val="32"/>
          <w:sz w:val="24"/>
        </w:rPr>
        <w:t xml:space="preserve"> </w:t>
      </w:r>
      <w:r>
        <w:rPr>
          <w:sz w:val="24"/>
        </w:rPr>
        <w:t>amenities,</w:t>
      </w:r>
      <w:r>
        <w:rPr>
          <w:spacing w:val="32"/>
          <w:sz w:val="24"/>
        </w:rPr>
        <w:t xml:space="preserve"> </w:t>
      </w:r>
      <w:r>
        <w:rPr>
          <w:sz w:val="24"/>
        </w:rPr>
        <w:t>services</w:t>
      </w:r>
      <w:r>
        <w:rPr>
          <w:spacing w:val="34"/>
          <w:sz w:val="24"/>
        </w:rPr>
        <w:t xml:space="preserve"> </w:t>
      </w:r>
      <w:r>
        <w:rPr>
          <w:sz w:val="24"/>
        </w:rPr>
        <w:t>and</w:t>
      </w:r>
      <w:r>
        <w:rPr>
          <w:spacing w:val="32"/>
          <w:sz w:val="24"/>
        </w:rPr>
        <w:t xml:space="preserve"> </w:t>
      </w:r>
      <w:r>
        <w:rPr>
          <w:sz w:val="24"/>
        </w:rPr>
        <w:t>facilities</w:t>
      </w:r>
      <w:r>
        <w:rPr>
          <w:spacing w:val="34"/>
          <w:sz w:val="24"/>
        </w:rPr>
        <w:t xml:space="preserve"> </w:t>
      </w:r>
      <w:r>
        <w:rPr>
          <w:sz w:val="24"/>
        </w:rPr>
        <w:t>that</w:t>
      </w:r>
      <w:r>
        <w:rPr>
          <w:spacing w:val="32"/>
          <w:sz w:val="24"/>
        </w:rPr>
        <w:t xml:space="preserve"> </w:t>
      </w:r>
      <w:r>
        <w:rPr>
          <w:sz w:val="24"/>
        </w:rPr>
        <w:t>will</w:t>
      </w:r>
      <w:r>
        <w:rPr>
          <w:spacing w:val="32"/>
          <w:sz w:val="24"/>
        </w:rPr>
        <w:t xml:space="preserve"> </w:t>
      </w:r>
      <w:r>
        <w:rPr>
          <w:sz w:val="24"/>
        </w:rPr>
        <w:t>ensure</w:t>
      </w:r>
      <w:r>
        <w:rPr>
          <w:spacing w:val="33"/>
          <w:sz w:val="24"/>
        </w:rPr>
        <w:t xml:space="preserve"> </w:t>
      </w:r>
      <w:r>
        <w:rPr>
          <w:sz w:val="24"/>
        </w:rPr>
        <w:t>a safe and secure living within the state.</w:t>
      </w:r>
    </w:p>
    <w:p w14:paraId="216316D1">
      <w:pPr>
        <w:pStyle w:val="3"/>
        <w:numPr>
          <w:ilvl w:val="1"/>
          <w:numId w:val="9"/>
        </w:numPr>
        <w:tabs>
          <w:tab w:val="left" w:pos="2166"/>
        </w:tabs>
        <w:spacing w:before="157" w:after="0" w:line="240" w:lineRule="auto"/>
        <w:ind w:left="2166" w:right="0" w:hanging="676"/>
        <w:jc w:val="left"/>
      </w:pPr>
      <w:bookmarkStart w:id="9" w:name="_TOC_250016"/>
      <w:bookmarkEnd w:id="9"/>
      <w:r>
        <w:rPr>
          <w:spacing w:val="-2"/>
        </w:rPr>
        <w:t>JUSTIFICATION</w:t>
      </w:r>
    </w:p>
    <w:p w14:paraId="67EFBE7B">
      <w:pPr>
        <w:pStyle w:val="7"/>
        <w:spacing w:before="14"/>
        <w:rPr>
          <w:b/>
        </w:rPr>
      </w:pPr>
    </w:p>
    <w:p w14:paraId="7F3F9E0F">
      <w:pPr>
        <w:pStyle w:val="7"/>
        <w:spacing w:line="364" w:lineRule="auto"/>
        <w:ind w:left="1490" w:right="1140"/>
        <w:jc w:val="both"/>
      </w:pPr>
      <w:r>
        <w:t>Due to high cost of transportation for the staff of the association of</w:t>
      </w:r>
      <w:r>
        <w:rPr>
          <w:spacing w:val="80"/>
        </w:rPr>
        <w:t xml:space="preserve"> </w:t>
      </w:r>
      <w:r>
        <w:t>non academic staff union of polytechnic (N.A.S.U.P.) Kwara state,this calls for the need to design a standard housing estate to bring comfortability and economic benefit for the occupants.</w:t>
      </w:r>
    </w:p>
    <w:p w14:paraId="41A618D6">
      <w:pPr>
        <w:pStyle w:val="7"/>
        <w:spacing w:after="0" w:line="364" w:lineRule="auto"/>
        <w:jc w:val="both"/>
        <w:sectPr>
          <w:pgSz w:w="12240" w:h="15840"/>
          <w:pgMar w:top="1280" w:right="1080" w:bottom="880" w:left="720" w:header="0" w:footer="697" w:gutter="0"/>
          <w:cols w:space="720" w:num="1"/>
        </w:sectPr>
      </w:pPr>
    </w:p>
    <w:p w14:paraId="5B696447">
      <w:pPr>
        <w:pStyle w:val="3"/>
        <w:numPr>
          <w:ilvl w:val="1"/>
          <w:numId w:val="9"/>
        </w:numPr>
        <w:tabs>
          <w:tab w:val="left" w:pos="2166"/>
        </w:tabs>
        <w:spacing w:before="77" w:after="0" w:line="240" w:lineRule="auto"/>
        <w:ind w:left="2166" w:right="0" w:hanging="676"/>
        <w:jc w:val="left"/>
      </w:pPr>
      <w:r>
        <w:t>CLIENT</w:t>
      </w:r>
      <w:r>
        <w:rPr>
          <w:spacing w:val="14"/>
        </w:rPr>
        <w:t xml:space="preserve"> </w:t>
      </w:r>
      <w:r>
        <w:rPr>
          <w:spacing w:val="-2"/>
        </w:rPr>
        <w:t>BACKGROUND</w:t>
      </w:r>
    </w:p>
    <w:p w14:paraId="189E9C31">
      <w:pPr>
        <w:pStyle w:val="7"/>
        <w:spacing w:before="14"/>
        <w:rPr>
          <w:b/>
        </w:rPr>
      </w:pPr>
    </w:p>
    <w:p w14:paraId="1D9C600F">
      <w:pPr>
        <w:pStyle w:val="7"/>
        <w:spacing w:before="1" w:line="367" w:lineRule="auto"/>
        <w:ind w:left="1490" w:right="1143" w:firstLine="60"/>
        <w:jc w:val="both"/>
      </w:pPr>
      <w:r>
        <w:t>My client is the staff of the association of</w:t>
      </w:r>
      <w:r>
        <w:rPr>
          <w:spacing w:val="40"/>
        </w:rPr>
        <w:t xml:space="preserve"> </w:t>
      </w:r>
      <w:r>
        <w:t>non academic staff union of polytechnic (N.A.S.U.P.) kwara state polytechnic chapter they discovered the difficulty of getting decent accommodation and high cost of transportation for</w:t>
      </w:r>
      <w:r>
        <w:rPr>
          <w:spacing w:val="40"/>
        </w:rPr>
        <w:t xml:space="preserve"> </w:t>
      </w:r>
      <w:r>
        <w:t>the staffs to afford and stay with this project, the union decided to provide accommodation for staff who are in high, Low and middle income earner to</w:t>
      </w:r>
      <w:r>
        <w:rPr>
          <w:spacing w:val="80"/>
        </w:rPr>
        <w:t xml:space="preserve"> </w:t>
      </w:r>
      <w:r>
        <w:t>have their</w:t>
      </w:r>
      <w:r>
        <w:rPr>
          <w:spacing w:val="40"/>
        </w:rPr>
        <w:t xml:space="preserve"> </w:t>
      </w:r>
      <w:r>
        <w:t>own dream houses in oke ose area Ilorin East Local government</w:t>
      </w:r>
      <w:r>
        <w:rPr>
          <w:spacing w:val="80"/>
        </w:rPr>
        <w:t xml:space="preserve"> </w:t>
      </w:r>
      <w:r>
        <w:t>Area, kwara state which is near to their workplace.</w:t>
      </w:r>
    </w:p>
    <w:p w14:paraId="42935C7C">
      <w:pPr>
        <w:pStyle w:val="7"/>
        <w:spacing w:before="145"/>
      </w:pPr>
    </w:p>
    <w:p w14:paraId="03D67350">
      <w:pPr>
        <w:pStyle w:val="3"/>
        <w:numPr>
          <w:ilvl w:val="1"/>
          <w:numId w:val="9"/>
        </w:numPr>
        <w:tabs>
          <w:tab w:val="left" w:pos="2166"/>
        </w:tabs>
        <w:spacing w:before="0" w:after="0" w:line="240" w:lineRule="auto"/>
        <w:ind w:left="2166" w:right="0" w:hanging="676"/>
        <w:jc w:val="left"/>
      </w:pPr>
      <w:r>
        <w:t>RESEARCH</w:t>
      </w:r>
      <w:r>
        <w:rPr>
          <w:spacing w:val="19"/>
        </w:rPr>
        <w:t xml:space="preserve"> </w:t>
      </w:r>
      <w:r>
        <w:rPr>
          <w:spacing w:val="-2"/>
        </w:rPr>
        <w:t>METHODOLOGY</w:t>
      </w:r>
    </w:p>
    <w:p w14:paraId="16E3AF2A">
      <w:pPr>
        <w:pStyle w:val="7"/>
        <w:spacing w:before="14"/>
        <w:rPr>
          <w:b/>
        </w:rPr>
      </w:pPr>
    </w:p>
    <w:p w14:paraId="348E095F">
      <w:pPr>
        <w:pStyle w:val="11"/>
        <w:numPr>
          <w:ilvl w:val="0"/>
          <w:numId w:val="11"/>
        </w:numPr>
        <w:tabs>
          <w:tab w:val="left" w:pos="1735"/>
        </w:tabs>
        <w:spacing w:before="0" w:after="0" w:line="240" w:lineRule="auto"/>
        <w:ind w:left="1735" w:right="0" w:hanging="245"/>
        <w:jc w:val="left"/>
        <w:rPr>
          <w:sz w:val="24"/>
        </w:rPr>
      </w:pPr>
      <w:r>
        <w:rPr>
          <w:sz w:val="24"/>
        </w:rPr>
        <w:t>INTERNET</w:t>
      </w:r>
      <w:r>
        <w:rPr>
          <w:spacing w:val="17"/>
          <w:sz w:val="24"/>
        </w:rPr>
        <w:t xml:space="preserve"> </w:t>
      </w:r>
      <w:r>
        <w:rPr>
          <w:spacing w:val="-2"/>
          <w:sz w:val="24"/>
        </w:rPr>
        <w:t>BROWSING.</w:t>
      </w:r>
    </w:p>
    <w:p w14:paraId="5EA67DFB">
      <w:pPr>
        <w:pStyle w:val="7"/>
        <w:spacing w:before="19"/>
      </w:pPr>
    </w:p>
    <w:p w14:paraId="76892426">
      <w:pPr>
        <w:pStyle w:val="11"/>
        <w:numPr>
          <w:ilvl w:val="0"/>
          <w:numId w:val="11"/>
        </w:numPr>
        <w:tabs>
          <w:tab w:val="left" w:pos="1735"/>
        </w:tabs>
        <w:spacing w:before="0" w:after="0" w:line="240" w:lineRule="auto"/>
        <w:ind w:left="1735" w:right="0" w:hanging="245"/>
        <w:jc w:val="left"/>
        <w:rPr>
          <w:sz w:val="24"/>
        </w:rPr>
      </w:pPr>
      <w:r>
        <w:rPr>
          <w:sz w:val="24"/>
        </w:rPr>
        <w:t>CASE</w:t>
      </w:r>
      <w:r>
        <w:rPr>
          <w:spacing w:val="9"/>
          <w:sz w:val="24"/>
        </w:rPr>
        <w:t xml:space="preserve"> </w:t>
      </w:r>
      <w:r>
        <w:rPr>
          <w:spacing w:val="-2"/>
          <w:sz w:val="24"/>
        </w:rPr>
        <w:t>STUDIES.</w:t>
      </w:r>
    </w:p>
    <w:p w14:paraId="66C695C1">
      <w:pPr>
        <w:pStyle w:val="7"/>
        <w:spacing w:before="22"/>
      </w:pPr>
    </w:p>
    <w:p w14:paraId="6BEEF320">
      <w:pPr>
        <w:pStyle w:val="11"/>
        <w:numPr>
          <w:ilvl w:val="0"/>
          <w:numId w:val="11"/>
        </w:numPr>
        <w:tabs>
          <w:tab w:val="left" w:pos="1735"/>
        </w:tabs>
        <w:spacing w:before="0" w:after="0" w:line="240" w:lineRule="auto"/>
        <w:ind w:left="1735" w:right="0" w:hanging="245"/>
        <w:jc w:val="left"/>
        <w:rPr>
          <w:sz w:val="24"/>
        </w:rPr>
      </w:pPr>
      <w:r>
        <w:rPr>
          <w:sz w:val="24"/>
        </w:rPr>
        <w:t>LITERATURE</w:t>
      </w:r>
      <w:r>
        <w:rPr>
          <w:spacing w:val="21"/>
          <w:sz w:val="24"/>
        </w:rPr>
        <w:t xml:space="preserve"> </w:t>
      </w:r>
      <w:r>
        <w:rPr>
          <w:spacing w:val="-2"/>
          <w:sz w:val="24"/>
        </w:rPr>
        <w:t>REVIEW.</w:t>
      </w:r>
    </w:p>
    <w:p w14:paraId="13401C26">
      <w:pPr>
        <w:pStyle w:val="7"/>
        <w:spacing w:before="19"/>
      </w:pPr>
    </w:p>
    <w:p w14:paraId="5BFC64CC">
      <w:pPr>
        <w:pStyle w:val="11"/>
        <w:numPr>
          <w:ilvl w:val="0"/>
          <w:numId w:val="11"/>
        </w:numPr>
        <w:tabs>
          <w:tab w:val="left" w:pos="1735"/>
        </w:tabs>
        <w:spacing w:before="0" w:after="0" w:line="240" w:lineRule="auto"/>
        <w:ind w:left="1735" w:right="0" w:hanging="245"/>
        <w:jc w:val="left"/>
        <w:rPr>
          <w:sz w:val="24"/>
        </w:rPr>
      </w:pPr>
      <w:r>
        <w:rPr>
          <w:sz w:val="24"/>
        </w:rPr>
        <w:t>ORAL</w:t>
      </w:r>
      <w:r>
        <w:rPr>
          <w:spacing w:val="9"/>
          <w:sz w:val="24"/>
        </w:rPr>
        <w:t xml:space="preserve"> </w:t>
      </w:r>
      <w:r>
        <w:rPr>
          <w:spacing w:val="-2"/>
          <w:sz w:val="24"/>
        </w:rPr>
        <w:t>INTERVIEWS.</w:t>
      </w:r>
    </w:p>
    <w:p w14:paraId="78F999E1">
      <w:pPr>
        <w:pStyle w:val="7"/>
        <w:spacing w:before="19"/>
      </w:pPr>
    </w:p>
    <w:p w14:paraId="6F10A6E5">
      <w:pPr>
        <w:pStyle w:val="7"/>
        <w:spacing w:before="1" w:line="367" w:lineRule="auto"/>
        <w:ind w:left="1490" w:right="1143"/>
        <w:jc w:val="both"/>
      </w:pPr>
      <w:r>
        <w:rPr>
          <w:b/>
        </w:rPr>
        <w:t>INTERNET BROWSING</w:t>
      </w:r>
      <w:r>
        <w:t>: also known as web browsing or surfing the web is the process of using a web browser to navigate and view websites on the</w:t>
      </w:r>
      <w:r>
        <w:rPr>
          <w:spacing w:val="40"/>
        </w:rPr>
        <w:t xml:space="preserve"> </w:t>
      </w:r>
      <w:r>
        <w:t>internet.</w:t>
      </w:r>
      <w:r>
        <w:rPr>
          <w:spacing w:val="40"/>
        </w:rPr>
        <w:t xml:space="preserve"> </w:t>
      </w:r>
      <w:r>
        <w:t>It</w:t>
      </w:r>
      <w:r>
        <w:rPr>
          <w:spacing w:val="40"/>
        </w:rPr>
        <w:t xml:space="preserve"> </w:t>
      </w:r>
      <w:r>
        <w:t>involves</w:t>
      </w:r>
      <w:r>
        <w:rPr>
          <w:spacing w:val="40"/>
        </w:rPr>
        <w:t xml:space="preserve"> </w:t>
      </w:r>
      <w:r>
        <w:t>using</w:t>
      </w:r>
      <w:r>
        <w:rPr>
          <w:spacing w:val="40"/>
        </w:rPr>
        <w:t xml:space="preserve"> </w:t>
      </w:r>
      <w:r>
        <w:t>a</w:t>
      </w:r>
      <w:r>
        <w:rPr>
          <w:spacing w:val="40"/>
        </w:rPr>
        <w:t xml:space="preserve"> </w:t>
      </w:r>
      <w:r>
        <w:t>software</w:t>
      </w:r>
      <w:r>
        <w:rPr>
          <w:spacing w:val="40"/>
        </w:rPr>
        <w:t xml:space="preserve"> </w:t>
      </w:r>
      <w:r>
        <w:t>application</w:t>
      </w:r>
      <w:r>
        <w:rPr>
          <w:spacing w:val="40"/>
        </w:rPr>
        <w:t xml:space="preserve"> </w:t>
      </w:r>
      <w:r>
        <w:t>to</w:t>
      </w:r>
      <w:r>
        <w:rPr>
          <w:spacing w:val="40"/>
        </w:rPr>
        <w:t xml:space="preserve"> </w:t>
      </w:r>
      <w:r>
        <w:t>view</w:t>
      </w:r>
      <w:r>
        <w:rPr>
          <w:spacing w:val="40"/>
        </w:rPr>
        <w:t xml:space="preserve"> </w:t>
      </w:r>
      <w:r>
        <w:t>web</w:t>
      </w:r>
      <w:r>
        <w:rPr>
          <w:spacing w:val="40"/>
        </w:rPr>
        <w:t xml:space="preserve"> </w:t>
      </w:r>
      <w:r>
        <w:t>pages,follow links</w:t>
      </w:r>
      <w:r>
        <w:rPr>
          <w:spacing w:val="40"/>
        </w:rPr>
        <w:t xml:space="preserve"> </w:t>
      </w:r>
      <w:r>
        <w:t>and</w:t>
      </w:r>
      <w:r>
        <w:rPr>
          <w:spacing w:val="40"/>
        </w:rPr>
        <w:t xml:space="preserve"> </w:t>
      </w:r>
      <w:r>
        <w:t>access</w:t>
      </w:r>
      <w:r>
        <w:rPr>
          <w:spacing w:val="40"/>
        </w:rPr>
        <w:t xml:space="preserve"> </w:t>
      </w:r>
      <w:r>
        <w:t>various</w:t>
      </w:r>
      <w:r>
        <w:rPr>
          <w:spacing w:val="40"/>
        </w:rPr>
        <w:t xml:space="preserve"> </w:t>
      </w:r>
      <w:r>
        <w:t>online</w:t>
      </w:r>
      <w:r>
        <w:rPr>
          <w:spacing w:val="40"/>
        </w:rPr>
        <w:t xml:space="preserve"> </w:t>
      </w:r>
      <w:r>
        <w:t>resources</w:t>
      </w:r>
      <w:r>
        <w:rPr>
          <w:spacing w:val="40"/>
        </w:rPr>
        <w:t xml:space="preserve"> </w:t>
      </w:r>
      <w:r>
        <w:t>and</w:t>
      </w:r>
      <w:r>
        <w:rPr>
          <w:spacing w:val="40"/>
        </w:rPr>
        <w:t xml:space="preserve"> </w:t>
      </w:r>
      <w:r>
        <w:t>it</w:t>
      </w:r>
      <w:r>
        <w:rPr>
          <w:spacing w:val="40"/>
        </w:rPr>
        <w:t xml:space="preserve"> </w:t>
      </w:r>
      <w:r>
        <w:t>is</w:t>
      </w:r>
      <w:r>
        <w:rPr>
          <w:spacing w:val="40"/>
        </w:rPr>
        <w:t xml:space="preserve"> </w:t>
      </w:r>
      <w:r>
        <w:t>used</w:t>
      </w:r>
      <w:r>
        <w:rPr>
          <w:spacing w:val="40"/>
        </w:rPr>
        <w:t xml:space="preserve"> </w:t>
      </w:r>
      <w:r>
        <w:t>to</w:t>
      </w:r>
      <w:r>
        <w:rPr>
          <w:spacing w:val="40"/>
        </w:rPr>
        <w:t xml:space="preserve"> </w:t>
      </w:r>
      <w:r>
        <w:t>search</w:t>
      </w:r>
      <w:r>
        <w:rPr>
          <w:spacing w:val="40"/>
        </w:rPr>
        <w:t xml:space="preserve"> </w:t>
      </w:r>
      <w:r>
        <w:t>for</w:t>
      </w:r>
      <w:r>
        <w:rPr>
          <w:spacing w:val="40"/>
        </w:rPr>
        <w:t xml:space="preserve"> </w:t>
      </w:r>
      <w:r>
        <w:t>and retrieve information from various websites,making it a primary tool for online research and knowledge gathering.</w:t>
      </w:r>
    </w:p>
    <w:p w14:paraId="7A3EA05E">
      <w:pPr>
        <w:pStyle w:val="7"/>
        <w:spacing w:before="147" w:line="364" w:lineRule="auto"/>
        <w:ind w:left="1490" w:right="1140"/>
        <w:jc w:val="both"/>
      </w:pPr>
      <w:r>
        <w:rPr>
          <w:b/>
        </w:rPr>
        <w:t>CASE</w:t>
      </w:r>
      <w:r>
        <w:rPr>
          <w:b/>
          <w:spacing w:val="40"/>
        </w:rPr>
        <w:t xml:space="preserve"> </w:t>
      </w:r>
      <w:r>
        <w:rPr>
          <w:b/>
        </w:rPr>
        <w:t>STUDIES:</w:t>
      </w:r>
      <w:r>
        <w:rPr>
          <w:b/>
          <w:spacing w:val="40"/>
        </w:rPr>
        <w:t xml:space="preserve"> </w:t>
      </w:r>
      <w:r>
        <w:t>Case study</w:t>
      </w:r>
      <w:r>
        <w:rPr>
          <w:spacing w:val="40"/>
        </w:rPr>
        <w:t xml:space="preserve"> </w:t>
      </w:r>
      <w:r>
        <w:t>is</w:t>
      </w:r>
      <w:r>
        <w:rPr>
          <w:spacing w:val="40"/>
        </w:rPr>
        <w:t xml:space="preserve"> </w:t>
      </w:r>
      <w:r>
        <w:t>a</w:t>
      </w:r>
      <w:r>
        <w:rPr>
          <w:spacing w:val="40"/>
        </w:rPr>
        <w:t xml:space="preserve"> </w:t>
      </w:r>
      <w:r>
        <w:t>research methodology</w:t>
      </w:r>
      <w:r>
        <w:rPr>
          <w:spacing w:val="40"/>
        </w:rPr>
        <w:t xml:space="preserve"> </w:t>
      </w:r>
      <w:r>
        <w:t>typically</w:t>
      </w:r>
      <w:r>
        <w:rPr>
          <w:spacing w:val="40"/>
        </w:rPr>
        <w:t xml:space="preserve"> </w:t>
      </w:r>
      <w:r>
        <w:t>seen in social and life science . Case study is an intensive, systematic investigation of a single individual,group,community or some other unit in which the researcher examines in-depth data relating to housing and housing estate</w:t>
      </w:r>
    </w:p>
    <w:p w14:paraId="2ED87E41">
      <w:pPr>
        <w:pStyle w:val="7"/>
        <w:spacing w:after="0" w:line="364" w:lineRule="auto"/>
        <w:jc w:val="both"/>
        <w:sectPr>
          <w:pgSz w:w="12240" w:h="15840"/>
          <w:pgMar w:top="1280" w:right="1080" w:bottom="880" w:left="720" w:header="0" w:footer="697" w:gutter="0"/>
          <w:cols w:space="720" w:num="1"/>
        </w:sectPr>
      </w:pPr>
    </w:p>
    <w:p w14:paraId="1EC504A5">
      <w:pPr>
        <w:pStyle w:val="3"/>
        <w:numPr>
          <w:ilvl w:val="1"/>
          <w:numId w:val="9"/>
        </w:numPr>
        <w:tabs>
          <w:tab w:val="left" w:pos="2166"/>
        </w:tabs>
        <w:spacing w:before="77" w:after="0" w:line="240" w:lineRule="auto"/>
        <w:ind w:left="2166" w:right="0" w:hanging="676"/>
        <w:jc w:val="left"/>
      </w:pPr>
      <w:r>
        <w:t>SCOPE</w:t>
      </w:r>
      <w:r>
        <w:rPr>
          <w:spacing w:val="8"/>
        </w:rPr>
        <w:t xml:space="preserve"> </w:t>
      </w:r>
      <w:r>
        <w:t>OF</w:t>
      </w:r>
      <w:r>
        <w:rPr>
          <w:spacing w:val="11"/>
        </w:rPr>
        <w:t xml:space="preserve"> </w:t>
      </w:r>
      <w:r>
        <w:t>THE</w:t>
      </w:r>
      <w:r>
        <w:rPr>
          <w:spacing w:val="8"/>
        </w:rPr>
        <w:t xml:space="preserve"> </w:t>
      </w:r>
      <w:r>
        <w:rPr>
          <w:spacing w:val="-2"/>
        </w:rPr>
        <w:t>PROJECT</w:t>
      </w:r>
    </w:p>
    <w:p w14:paraId="5560D388">
      <w:pPr>
        <w:pStyle w:val="7"/>
        <w:spacing w:before="14"/>
        <w:rPr>
          <w:b/>
        </w:rPr>
      </w:pPr>
    </w:p>
    <w:p w14:paraId="3D915502">
      <w:pPr>
        <w:pStyle w:val="7"/>
        <w:spacing w:before="1" w:line="364" w:lineRule="auto"/>
        <w:ind w:left="1490" w:right="1147"/>
      </w:pPr>
      <w:r>
        <w:t>The</w:t>
      </w:r>
      <w:r>
        <w:rPr>
          <w:spacing w:val="69"/>
        </w:rPr>
        <w:t xml:space="preserve"> </w:t>
      </w:r>
      <w:r>
        <w:t>scope</w:t>
      </w:r>
      <w:r>
        <w:rPr>
          <w:spacing w:val="69"/>
        </w:rPr>
        <w:t xml:space="preserve"> </w:t>
      </w:r>
      <w:r>
        <w:t>of</w:t>
      </w:r>
      <w:r>
        <w:rPr>
          <w:spacing w:val="68"/>
        </w:rPr>
        <w:t xml:space="preserve"> </w:t>
      </w:r>
      <w:r>
        <w:t>this</w:t>
      </w:r>
      <w:r>
        <w:rPr>
          <w:spacing w:val="68"/>
        </w:rPr>
        <w:t xml:space="preserve"> </w:t>
      </w:r>
      <w:r>
        <w:t>project</w:t>
      </w:r>
      <w:r>
        <w:rPr>
          <w:spacing w:val="66"/>
        </w:rPr>
        <w:t xml:space="preserve"> </w:t>
      </w:r>
      <w:r>
        <w:t>will</w:t>
      </w:r>
      <w:r>
        <w:rPr>
          <w:spacing w:val="66"/>
        </w:rPr>
        <w:t xml:space="preserve"> </w:t>
      </w:r>
      <w:r>
        <w:t>encompass</w:t>
      </w:r>
      <w:r>
        <w:rPr>
          <w:spacing w:val="70"/>
        </w:rPr>
        <w:t xml:space="preserve"> </w:t>
      </w:r>
      <w:r>
        <w:t>the</w:t>
      </w:r>
      <w:r>
        <w:rPr>
          <w:spacing w:val="68"/>
        </w:rPr>
        <w:t xml:space="preserve"> </w:t>
      </w:r>
      <w:r>
        <w:t>use</w:t>
      </w:r>
      <w:r>
        <w:rPr>
          <w:spacing w:val="67"/>
        </w:rPr>
        <w:t xml:space="preserve"> </w:t>
      </w:r>
      <w:r>
        <w:t>of</w:t>
      </w:r>
      <w:r>
        <w:rPr>
          <w:spacing w:val="67"/>
        </w:rPr>
        <w:t xml:space="preserve"> </w:t>
      </w:r>
      <w:r>
        <w:t>design</w:t>
      </w:r>
      <w:r>
        <w:rPr>
          <w:spacing w:val="70"/>
        </w:rPr>
        <w:t xml:space="preserve"> </w:t>
      </w:r>
      <w:r>
        <w:t>techniques</w:t>
      </w:r>
      <w:r>
        <w:rPr>
          <w:spacing w:val="68"/>
        </w:rPr>
        <w:t xml:space="preserve"> </w:t>
      </w:r>
      <w:r>
        <w:t>or strategies to design or plan mass housing. The scope of the project</w:t>
      </w:r>
      <w:r>
        <w:rPr>
          <w:spacing w:val="80"/>
        </w:rPr>
        <w:t xml:space="preserve"> </w:t>
      </w:r>
      <w:r>
        <w:t>include:</w:t>
      </w:r>
    </w:p>
    <w:p w14:paraId="41797F85">
      <w:pPr>
        <w:pStyle w:val="11"/>
        <w:numPr>
          <w:ilvl w:val="0"/>
          <w:numId w:val="12"/>
        </w:numPr>
        <w:tabs>
          <w:tab w:val="left" w:pos="1888"/>
        </w:tabs>
        <w:spacing w:before="154" w:after="0" w:line="364" w:lineRule="auto"/>
        <w:ind w:left="1888" w:right="1145" w:hanging="399"/>
        <w:jc w:val="left"/>
        <w:rPr>
          <w:sz w:val="24"/>
        </w:rPr>
      </w:pPr>
      <w:r>
        <w:rPr>
          <w:sz w:val="24"/>
        </w:rPr>
        <w:t>RESIDENTIAL:</w:t>
      </w:r>
      <w:r>
        <w:rPr>
          <w:spacing w:val="80"/>
          <w:sz w:val="24"/>
        </w:rPr>
        <w:t xml:space="preserve"> </w:t>
      </w:r>
      <w:r>
        <w:rPr>
          <w:sz w:val="24"/>
        </w:rPr>
        <w:t>One</w:t>
      </w:r>
      <w:r>
        <w:rPr>
          <w:spacing w:val="80"/>
          <w:sz w:val="24"/>
        </w:rPr>
        <w:t xml:space="preserve"> </w:t>
      </w:r>
      <w:r>
        <w:rPr>
          <w:sz w:val="24"/>
        </w:rPr>
        <w:t>Bedroom</w:t>
      </w:r>
      <w:r>
        <w:rPr>
          <w:spacing w:val="80"/>
          <w:sz w:val="24"/>
        </w:rPr>
        <w:t xml:space="preserve"> </w:t>
      </w:r>
      <w:r>
        <w:rPr>
          <w:sz w:val="24"/>
        </w:rPr>
        <w:t>Semi-Detach</w:t>
      </w:r>
      <w:r>
        <w:rPr>
          <w:spacing w:val="80"/>
          <w:sz w:val="24"/>
        </w:rPr>
        <w:t xml:space="preserve"> </w:t>
      </w:r>
      <w:r>
        <w:rPr>
          <w:sz w:val="24"/>
        </w:rPr>
        <w:t>bungalow,</w:t>
      </w:r>
      <w:r>
        <w:rPr>
          <w:spacing w:val="80"/>
          <w:sz w:val="24"/>
        </w:rPr>
        <w:t xml:space="preserve"> </w:t>
      </w:r>
      <w:r>
        <w:rPr>
          <w:sz w:val="24"/>
        </w:rPr>
        <w:t>two</w:t>
      </w:r>
      <w:r>
        <w:rPr>
          <w:spacing w:val="80"/>
          <w:sz w:val="24"/>
        </w:rPr>
        <w:t xml:space="preserve"> </w:t>
      </w:r>
      <w:r>
        <w:rPr>
          <w:sz w:val="24"/>
        </w:rPr>
        <w:t>Bedroom bungalow and three Bedroom bungalow</w:t>
      </w:r>
    </w:p>
    <w:p w14:paraId="3EA3543B">
      <w:pPr>
        <w:pStyle w:val="11"/>
        <w:numPr>
          <w:ilvl w:val="0"/>
          <w:numId w:val="12"/>
        </w:numPr>
        <w:tabs>
          <w:tab w:val="left" w:pos="1888"/>
        </w:tabs>
        <w:spacing w:before="153" w:after="0" w:line="367" w:lineRule="auto"/>
        <w:ind w:left="1888" w:right="1148" w:hanging="399"/>
        <w:jc w:val="left"/>
        <w:rPr>
          <w:sz w:val="24"/>
        </w:rPr>
      </w:pPr>
      <w:r>
        <w:rPr>
          <w:sz w:val="24"/>
        </w:rPr>
        <w:t>SERVICES: Mini-mart, Event center, Clinic/health care center, Fire station and Police post/security post and departmental store.</w:t>
      </w:r>
    </w:p>
    <w:p w14:paraId="1D46DA33">
      <w:pPr>
        <w:pStyle w:val="11"/>
        <w:numPr>
          <w:ilvl w:val="0"/>
          <w:numId w:val="12"/>
        </w:numPr>
        <w:tabs>
          <w:tab w:val="left" w:pos="1888"/>
        </w:tabs>
        <w:spacing w:before="151" w:after="0" w:line="240" w:lineRule="auto"/>
        <w:ind w:left="1888" w:right="0" w:hanging="398"/>
        <w:jc w:val="left"/>
        <w:rPr>
          <w:sz w:val="24"/>
        </w:rPr>
      </w:pPr>
      <w:r>
        <w:rPr>
          <w:sz w:val="24"/>
        </w:rPr>
        <w:t>RECREATION:</w:t>
      </w:r>
      <w:r>
        <w:rPr>
          <w:spacing w:val="9"/>
          <w:sz w:val="24"/>
        </w:rPr>
        <w:t xml:space="preserve"> </w:t>
      </w:r>
      <w:r>
        <w:rPr>
          <w:sz w:val="24"/>
        </w:rPr>
        <w:t>Children</w:t>
      </w:r>
      <w:r>
        <w:rPr>
          <w:spacing w:val="9"/>
          <w:sz w:val="24"/>
        </w:rPr>
        <w:t xml:space="preserve"> </w:t>
      </w:r>
      <w:r>
        <w:rPr>
          <w:sz w:val="24"/>
        </w:rPr>
        <w:t>play</w:t>
      </w:r>
      <w:r>
        <w:rPr>
          <w:spacing w:val="14"/>
          <w:sz w:val="24"/>
        </w:rPr>
        <w:t xml:space="preserve"> </w:t>
      </w:r>
      <w:r>
        <w:rPr>
          <w:sz w:val="24"/>
        </w:rPr>
        <w:t>ground,</w:t>
      </w:r>
      <w:r>
        <w:rPr>
          <w:spacing w:val="8"/>
          <w:sz w:val="24"/>
        </w:rPr>
        <w:t xml:space="preserve"> </w:t>
      </w:r>
      <w:r>
        <w:rPr>
          <w:sz w:val="24"/>
        </w:rPr>
        <w:t>Garden/sit</w:t>
      </w:r>
      <w:r>
        <w:rPr>
          <w:spacing w:val="9"/>
          <w:sz w:val="24"/>
        </w:rPr>
        <w:t xml:space="preserve"> </w:t>
      </w:r>
      <w:r>
        <w:rPr>
          <w:sz w:val="24"/>
        </w:rPr>
        <w:t>out</w:t>
      </w:r>
      <w:r>
        <w:rPr>
          <w:spacing w:val="6"/>
          <w:sz w:val="24"/>
        </w:rPr>
        <w:t xml:space="preserve"> </w:t>
      </w:r>
      <w:r>
        <w:rPr>
          <w:sz w:val="24"/>
        </w:rPr>
        <w:t>and</w:t>
      </w:r>
      <w:r>
        <w:rPr>
          <w:spacing w:val="8"/>
          <w:sz w:val="24"/>
        </w:rPr>
        <w:t xml:space="preserve"> </w:t>
      </w:r>
      <w:r>
        <w:rPr>
          <w:sz w:val="24"/>
        </w:rPr>
        <w:t>Sport</w:t>
      </w:r>
      <w:r>
        <w:rPr>
          <w:spacing w:val="10"/>
          <w:sz w:val="24"/>
        </w:rPr>
        <w:t xml:space="preserve"> </w:t>
      </w:r>
      <w:r>
        <w:rPr>
          <w:spacing w:val="-2"/>
          <w:sz w:val="24"/>
        </w:rPr>
        <w:t>area.</w:t>
      </w:r>
    </w:p>
    <w:p w14:paraId="3CE2FA5D">
      <w:pPr>
        <w:pStyle w:val="7"/>
        <w:spacing w:before="17"/>
      </w:pPr>
    </w:p>
    <w:p w14:paraId="45D4E168">
      <w:pPr>
        <w:pStyle w:val="11"/>
        <w:numPr>
          <w:ilvl w:val="0"/>
          <w:numId w:val="12"/>
        </w:numPr>
        <w:tabs>
          <w:tab w:val="left" w:pos="1888"/>
        </w:tabs>
        <w:spacing w:before="0" w:after="0" w:line="240" w:lineRule="auto"/>
        <w:ind w:left="1888" w:right="0" w:hanging="398"/>
        <w:jc w:val="left"/>
        <w:rPr>
          <w:sz w:val="24"/>
        </w:rPr>
      </w:pPr>
      <w:r>
        <w:rPr>
          <w:sz w:val="24"/>
        </w:rPr>
        <w:t>RELIGIOUS:</w:t>
      </w:r>
      <w:r>
        <w:rPr>
          <w:spacing w:val="11"/>
          <w:sz w:val="24"/>
        </w:rPr>
        <w:t xml:space="preserve"> </w:t>
      </w:r>
      <w:r>
        <w:rPr>
          <w:sz w:val="24"/>
        </w:rPr>
        <w:t>Mosque</w:t>
      </w:r>
      <w:r>
        <w:rPr>
          <w:spacing w:val="8"/>
          <w:sz w:val="24"/>
        </w:rPr>
        <w:t xml:space="preserve"> </w:t>
      </w:r>
      <w:r>
        <w:rPr>
          <w:sz w:val="24"/>
        </w:rPr>
        <w:t>and</w:t>
      </w:r>
      <w:r>
        <w:rPr>
          <w:spacing w:val="14"/>
          <w:sz w:val="24"/>
        </w:rPr>
        <w:t xml:space="preserve"> </w:t>
      </w:r>
      <w:r>
        <w:rPr>
          <w:spacing w:val="-2"/>
          <w:sz w:val="24"/>
        </w:rPr>
        <w:t>Church.</w:t>
      </w:r>
    </w:p>
    <w:p w14:paraId="36770977">
      <w:pPr>
        <w:pStyle w:val="7"/>
        <w:spacing w:before="21"/>
      </w:pPr>
    </w:p>
    <w:p w14:paraId="325CC85A">
      <w:pPr>
        <w:pStyle w:val="11"/>
        <w:numPr>
          <w:ilvl w:val="0"/>
          <w:numId w:val="12"/>
        </w:numPr>
        <w:tabs>
          <w:tab w:val="left" w:pos="1888"/>
        </w:tabs>
        <w:spacing w:before="1" w:after="0" w:line="240" w:lineRule="auto"/>
        <w:ind w:left="1888" w:right="0" w:hanging="398"/>
        <w:jc w:val="left"/>
        <w:rPr>
          <w:sz w:val="24"/>
        </w:rPr>
      </w:pPr>
      <w:r>
        <w:rPr>
          <w:sz w:val="24"/>
        </w:rPr>
        <w:t>INSTITUTIONAL:</w:t>
      </w:r>
      <w:r>
        <w:rPr>
          <w:spacing w:val="9"/>
          <w:sz w:val="24"/>
        </w:rPr>
        <w:t xml:space="preserve"> </w:t>
      </w:r>
      <w:r>
        <w:rPr>
          <w:sz w:val="24"/>
        </w:rPr>
        <w:t>Nursery</w:t>
      </w:r>
      <w:r>
        <w:rPr>
          <w:spacing w:val="12"/>
          <w:sz w:val="24"/>
        </w:rPr>
        <w:t xml:space="preserve"> </w:t>
      </w:r>
      <w:r>
        <w:rPr>
          <w:sz w:val="24"/>
        </w:rPr>
        <w:t>and</w:t>
      </w:r>
      <w:r>
        <w:rPr>
          <w:spacing w:val="12"/>
          <w:sz w:val="24"/>
        </w:rPr>
        <w:t xml:space="preserve"> </w:t>
      </w:r>
      <w:r>
        <w:rPr>
          <w:sz w:val="24"/>
        </w:rPr>
        <w:t>primary</w:t>
      </w:r>
      <w:r>
        <w:rPr>
          <w:spacing w:val="15"/>
          <w:sz w:val="24"/>
        </w:rPr>
        <w:t xml:space="preserve"> </w:t>
      </w:r>
      <w:r>
        <w:rPr>
          <w:spacing w:val="-2"/>
          <w:sz w:val="24"/>
        </w:rPr>
        <w:t>school.</w:t>
      </w:r>
    </w:p>
    <w:p w14:paraId="598C9A6B">
      <w:pPr>
        <w:pStyle w:val="7"/>
        <w:spacing w:before="19"/>
      </w:pPr>
    </w:p>
    <w:p w14:paraId="1BA4DA80">
      <w:pPr>
        <w:pStyle w:val="11"/>
        <w:numPr>
          <w:ilvl w:val="0"/>
          <w:numId w:val="12"/>
        </w:numPr>
        <w:tabs>
          <w:tab w:val="left" w:pos="1888"/>
        </w:tabs>
        <w:spacing w:before="0" w:after="0" w:line="240" w:lineRule="auto"/>
        <w:ind w:left="1888" w:right="0" w:hanging="398"/>
        <w:jc w:val="left"/>
        <w:rPr>
          <w:sz w:val="24"/>
        </w:rPr>
      </w:pPr>
      <w:r>
        <w:rPr>
          <w:sz w:val="24"/>
        </w:rPr>
        <w:t>MAINTENANCE:</w:t>
      </w:r>
      <w:r>
        <w:rPr>
          <w:spacing w:val="13"/>
          <w:sz w:val="24"/>
        </w:rPr>
        <w:t xml:space="preserve"> </w:t>
      </w:r>
      <w:r>
        <w:rPr>
          <w:sz w:val="24"/>
        </w:rPr>
        <w:t>Waste</w:t>
      </w:r>
      <w:r>
        <w:rPr>
          <w:spacing w:val="10"/>
          <w:sz w:val="24"/>
        </w:rPr>
        <w:t xml:space="preserve"> </w:t>
      </w:r>
      <w:r>
        <w:rPr>
          <w:sz w:val="24"/>
        </w:rPr>
        <w:t>disposal</w:t>
      </w:r>
      <w:r>
        <w:rPr>
          <w:spacing w:val="11"/>
          <w:sz w:val="24"/>
        </w:rPr>
        <w:t xml:space="preserve"> </w:t>
      </w:r>
      <w:r>
        <w:rPr>
          <w:sz w:val="24"/>
        </w:rPr>
        <w:t>and</w:t>
      </w:r>
      <w:r>
        <w:rPr>
          <w:spacing w:val="11"/>
          <w:sz w:val="24"/>
        </w:rPr>
        <w:t xml:space="preserve"> </w:t>
      </w:r>
      <w:r>
        <w:rPr>
          <w:sz w:val="24"/>
        </w:rPr>
        <w:t>Central</w:t>
      </w:r>
      <w:r>
        <w:rPr>
          <w:spacing w:val="10"/>
          <w:sz w:val="24"/>
        </w:rPr>
        <w:t xml:space="preserve"> </w:t>
      </w:r>
      <w:r>
        <w:rPr>
          <w:sz w:val="24"/>
        </w:rPr>
        <w:t>sewage</w:t>
      </w:r>
      <w:r>
        <w:rPr>
          <w:spacing w:val="9"/>
          <w:sz w:val="24"/>
        </w:rPr>
        <w:t xml:space="preserve"> </w:t>
      </w:r>
      <w:r>
        <w:rPr>
          <w:spacing w:val="-2"/>
          <w:sz w:val="24"/>
        </w:rPr>
        <w:t>system.</w:t>
      </w:r>
    </w:p>
    <w:p w14:paraId="6F02C79F">
      <w:pPr>
        <w:pStyle w:val="7"/>
        <w:spacing w:before="21"/>
      </w:pPr>
    </w:p>
    <w:p w14:paraId="24B1E016">
      <w:pPr>
        <w:pStyle w:val="11"/>
        <w:numPr>
          <w:ilvl w:val="0"/>
          <w:numId w:val="12"/>
        </w:numPr>
        <w:tabs>
          <w:tab w:val="left" w:pos="1888"/>
        </w:tabs>
        <w:spacing w:before="0" w:after="0" w:line="240" w:lineRule="auto"/>
        <w:ind w:left="1888" w:right="0" w:hanging="398"/>
        <w:jc w:val="left"/>
        <w:rPr>
          <w:sz w:val="24"/>
        </w:rPr>
      </w:pPr>
      <w:r>
        <w:rPr>
          <w:sz w:val="24"/>
        </w:rPr>
        <w:t>ACCESSIBILITY:</w:t>
      </w:r>
      <w:r>
        <w:rPr>
          <w:spacing w:val="14"/>
          <w:sz w:val="24"/>
        </w:rPr>
        <w:t xml:space="preserve"> </w:t>
      </w:r>
      <w:r>
        <w:rPr>
          <w:sz w:val="24"/>
        </w:rPr>
        <w:t>vehicular</w:t>
      </w:r>
      <w:r>
        <w:rPr>
          <w:spacing w:val="15"/>
          <w:sz w:val="24"/>
        </w:rPr>
        <w:t xml:space="preserve"> </w:t>
      </w:r>
      <w:r>
        <w:rPr>
          <w:sz w:val="24"/>
        </w:rPr>
        <w:t>and</w:t>
      </w:r>
      <w:r>
        <w:rPr>
          <w:spacing w:val="15"/>
          <w:sz w:val="24"/>
        </w:rPr>
        <w:t xml:space="preserve"> </w:t>
      </w:r>
      <w:r>
        <w:rPr>
          <w:sz w:val="24"/>
        </w:rPr>
        <w:t>pedestrian</w:t>
      </w:r>
      <w:r>
        <w:rPr>
          <w:spacing w:val="14"/>
          <w:sz w:val="24"/>
        </w:rPr>
        <w:t xml:space="preserve"> </w:t>
      </w:r>
      <w:r>
        <w:rPr>
          <w:spacing w:val="-2"/>
          <w:sz w:val="24"/>
        </w:rPr>
        <w:t>access</w:t>
      </w:r>
    </w:p>
    <w:p w14:paraId="542EC707">
      <w:pPr>
        <w:pStyle w:val="7"/>
        <w:spacing w:before="24"/>
      </w:pPr>
    </w:p>
    <w:p w14:paraId="5D32D32E">
      <w:pPr>
        <w:pStyle w:val="3"/>
        <w:numPr>
          <w:ilvl w:val="1"/>
          <w:numId w:val="9"/>
        </w:numPr>
        <w:tabs>
          <w:tab w:val="left" w:pos="2166"/>
        </w:tabs>
        <w:spacing w:before="0" w:after="0" w:line="240" w:lineRule="auto"/>
        <w:ind w:left="2166" w:right="0" w:hanging="676"/>
        <w:jc w:val="left"/>
      </w:pPr>
      <w:r>
        <w:t>LIMITATION</w:t>
      </w:r>
      <w:r>
        <w:rPr>
          <w:spacing w:val="12"/>
        </w:rPr>
        <w:t xml:space="preserve"> </w:t>
      </w:r>
      <w:r>
        <w:t>OF</w:t>
      </w:r>
      <w:r>
        <w:rPr>
          <w:spacing w:val="14"/>
        </w:rPr>
        <w:t xml:space="preserve"> </w:t>
      </w:r>
      <w:r>
        <w:rPr>
          <w:spacing w:val="-4"/>
        </w:rPr>
        <w:t>STUDY</w:t>
      </w:r>
    </w:p>
    <w:p w14:paraId="2DAEDDE5">
      <w:pPr>
        <w:pStyle w:val="7"/>
        <w:spacing w:before="15"/>
        <w:rPr>
          <w:b/>
        </w:rPr>
      </w:pPr>
    </w:p>
    <w:p w14:paraId="07179FB5">
      <w:pPr>
        <w:pStyle w:val="7"/>
        <w:spacing w:line="367" w:lineRule="auto"/>
        <w:ind w:left="1490" w:right="1144"/>
        <w:jc w:val="both"/>
      </w:pPr>
      <w:r>
        <w:t>Limitation to the research is very many but some of them were overcome in the course of study. The scope of the study is limited to the following cadre of income earners which are; the low income earners, the medium income earners and the high income earners.</w:t>
      </w:r>
    </w:p>
    <w:p w14:paraId="6035E7C3">
      <w:pPr>
        <w:pStyle w:val="7"/>
        <w:spacing w:before="149"/>
        <w:ind w:left="1490"/>
        <w:jc w:val="both"/>
      </w:pPr>
      <w:r>
        <w:t>The</w:t>
      </w:r>
      <w:r>
        <w:rPr>
          <w:spacing w:val="6"/>
        </w:rPr>
        <w:t xml:space="preserve"> </w:t>
      </w:r>
      <w:r>
        <w:t>following</w:t>
      </w:r>
      <w:r>
        <w:rPr>
          <w:spacing w:val="7"/>
        </w:rPr>
        <w:t xml:space="preserve"> </w:t>
      </w:r>
      <w:r>
        <w:t>to</w:t>
      </w:r>
      <w:r>
        <w:rPr>
          <w:spacing w:val="7"/>
        </w:rPr>
        <w:t xml:space="preserve"> </w:t>
      </w:r>
      <w:r>
        <w:t>an</w:t>
      </w:r>
      <w:r>
        <w:rPr>
          <w:spacing w:val="7"/>
        </w:rPr>
        <w:t xml:space="preserve"> </w:t>
      </w:r>
      <w:r>
        <w:t>extent</w:t>
      </w:r>
      <w:r>
        <w:rPr>
          <w:spacing w:val="5"/>
        </w:rPr>
        <w:t xml:space="preserve"> </w:t>
      </w:r>
      <w:r>
        <w:t>limited</w:t>
      </w:r>
      <w:r>
        <w:rPr>
          <w:spacing w:val="7"/>
        </w:rPr>
        <w:t xml:space="preserve"> </w:t>
      </w:r>
      <w:r>
        <w:t>the</w:t>
      </w:r>
      <w:r>
        <w:rPr>
          <w:spacing w:val="8"/>
        </w:rPr>
        <w:t xml:space="preserve"> </w:t>
      </w:r>
      <w:r>
        <w:rPr>
          <w:spacing w:val="-2"/>
        </w:rPr>
        <w:t>study:</w:t>
      </w:r>
    </w:p>
    <w:p w14:paraId="055BB982">
      <w:pPr>
        <w:pStyle w:val="7"/>
        <w:spacing w:before="17"/>
      </w:pPr>
    </w:p>
    <w:p w14:paraId="6109D7C9">
      <w:pPr>
        <w:pStyle w:val="11"/>
        <w:numPr>
          <w:ilvl w:val="0"/>
          <w:numId w:val="13"/>
        </w:numPr>
        <w:tabs>
          <w:tab w:val="left" w:pos="1888"/>
        </w:tabs>
        <w:spacing w:before="0" w:after="0" w:line="367" w:lineRule="auto"/>
        <w:ind w:left="1888" w:right="1146" w:hanging="399"/>
        <w:jc w:val="left"/>
        <w:rPr>
          <w:sz w:val="24"/>
        </w:rPr>
      </w:pPr>
      <w:r>
        <w:rPr>
          <w:sz w:val="24"/>
        </w:rPr>
        <w:t>Refusal of access into the buildings</w:t>
      </w:r>
      <w:r>
        <w:rPr>
          <w:spacing w:val="32"/>
          <w:sz w:val="24"/>
        </w:rPr>
        <w:t xml:space="preserve"> </w:t>
      </w:r>
      <w:r>
        <w:rPr>
          <w:sz w:val="24"/>
        </w:rPr>
        <w:t>for proper investigations and accurate</w:t>
      </w:r>
      <w:r>
        <w:rPr>
          <w:spacing w:val="80"/>
          <w:sz w:val="24"/>
        </w:rPr>
        <w:t xml:space="preserve"> </w:t>
      </w:r>
      <w:r>
        <w:rPr>
          <w:spacing w:val="-2"/>
          <w:sz w:val="24"/>
        </w:rPr>
        <w:t>findings.</w:t>
      </w:r>
    </w:p>
    <w:p w14:paraId="16DB5702">
      <w:pPr>
        <w:pStyle w:val="11"/>
        <w:numPr>
          <w:ilvl w:val="0"/>
          <w:numId w:val="13"/>
        </w:numPr>
        <w:tabs>
          <w:tab w:val="left" w:pos="1888"/>
          <w:tab w:val="left" w:pos="2993"/>
          <w:tab w:val="left" w:pos="5095"/>
          <w:tab w:val="left" w:pos="5469"/>
          <w:tab w:val="left" w:pos="6217"/>
          <w:tab w:val="left" w:pos="6899"/>
          <w:tab w:val="left" w:pos="7743"/>
          <w:tab w:val="left" w:pos="8245"/>
          <w:tab w:val="left" w:pos="9092"/>
        </w:tabs>
        <w:spacing w:before="152" w:after="0" w:line="367" w:lineRule="auto"/>
        <w:ind w:left="1888" w:right="1145" w:hanging="399"/>
        <w:jc w:val="left"/>
        <w:rPr>
          <w:sz w:val="24"/>
        </w:rPr>
      </w:pPr>
      <w:r>
        <w:rPr>
          <w:spacing w:val="-2"/>
          <w:sz w:val="24"/>
        </w:rPr>
        <w:t>Dynamic</w:t>
      </w:r>
      <w:r>
        <w:rPr>
          <w:sz w:val="24"/>
        </w:rPr>
        <w:tab/>
      </w:r>
      <w:r>
        <w:rPr>
          <w:spacing w:val="-2"/>
          <w:sz w:val="24"/>
        </w:rPr>
        <w:t>changes:renovation</w:t>
      </w:r>
      <w:r>
        <w:rPr>
          <w:sz w:val="24"/>
        </w:rPr>
        <w:tab/>
      </w:r>
      <w:r>
        <w:rPr>
          <w:spacing w:val="-6"/>
          <w:sz w:val="24"/>
        </w:rPr>
        <w:t>is</w:t>
      </w:r>
      <w:r>
        <w:rPr>
          <w:sz w:val="24"/>
        </w:rPr>
        <w:tab/>
      </w:r>
      <w:r>
        <w:rPr>
          <w:spacing w:val="-4"/>
          <w:sz w:val="24"/>
        </w:rPr>
        <w:t>being</w:t>
      </w:r>
      <w:r>
        <w:rPr>
          <w:sz w:val="24"/>
        </w:rPr>
        <w:tab/>
      </w:r>
      <w:r>
        <w:rPr>
          <w:spacing w:val="-4"/>
          <w:sz w:val="24"/>
        </w:rPr>
        <w:t>done</w:t>
      </w:r>
      <w:r>
        <w:rPr>
          <w:sz w:val="24"/>
        </w:rPr>
        <w:tab/>
      </w:r>
      <w:r>
        <w:rPr>
          <w:spacing w:val="-2"/>
          <w:sz w:val="24"/>
        </w:rPr>
        <w:t>during</w:t>
      </w:r>
      <w:r>
        <w:rPr>
          <w:sz w:val="24"/>
        </w:rPr>
        <w:tab/>
      </w:r>
      <w:r>
        <w:rPr>
          <w:spacing w:val="-4"/>
          <w:sz w:val="24"/>
        </w:rPr>
        <w:t>the</w:t>
      </w:r>
      <w:r>
        <w:rPr>
          <w:sz w:val="24"/>
        </w:rPr>
        <w:tab/>
      </w:r>
      <w:r>
        <w:rPr>
          <w:spacing w:val="-2"/>
          <w:sz w:val="24"/>
        </w:rPr>
        <w:t>course</w:t>
      </w:r>
      <w:r>
        <w:rPr>
          <w:sz w:val="24"/>
        </w:rPr>
        <w:tab/>
      </w:r>
      <w:r>
        <w:rPr>
          <w:spacing w:val="-6"/>
          <w:sz w:val="24"/>
        </w:rPr>
        <w:t xml:space="preserve">of </w:t>
      </w:r>
      <w:r>
        <w:rPr>
          <w:sz w:val="24"/>
        </w:rPr>
        <w:t>study,leading to inaccurate info</w:t>
      </w:r>
    </w:p>
    <w:p w14:paraId="152B8945">
      <w:pPr>
        <w:pStyle w:val="3"/>
        <w:numPr>
          <w:ilvl w:val="1"/>
          <w:numId w:val="9"/>
        </w:numPr>
        <w:tabs>
          <w:tab w:val="left" w:pos="2166"/>
        </w:tabs>
        <w:spacing w:before="154" w:after="0" w:line="240" w:lineRule="auto"/>
        <w:ind w:left="2166" w:right="0" w:hanging="676"/>
        <w:jc w:val="left"/>
      </w:pPr>
      <w:r>
        <w:rPr>
          <w:spacing w:val="-2"/>
        </w:rPr>
        <w:t>DEDUCTIONS</w:t>
      </w:r>
    </w:p>
    <w:p w14:paraId="01DEEBE8">
      <w:pPr>
        <w:pStyle w:val="7"/>
        <w:spacing w:before="14"/>
        <w:rPr>
          <w:b/>
        </w:rPr>
      </w:pPr>
    </w:p>
    <w:p w14:paraId="49D0210B">
      <w:pPr>
        <w:pStyle w:val="7"/>
        <w:spacing w:line="367" w:lineRule="auto"/>
        <w:ind w:left="1490" w:right="1148"/>
        <w:jc w:val="both"/>
      </w:pPr>
      <w:r>
        <w:t>In all the case studies carried out,all housing estate visited for case study didn’t duly incorporate pedestrian accessibility and also central sewage system.</w:t>
      </w:r>
    </w:p>
    <w:p w14:paraId="1AE17AFD">
      <w:pPr>
        <w:pStyle w:val="7"/>
        <w:spacing w:after="0" w:line="367" w:lineRule="auto"/>
        <w:jc w:val="both"/>
        <w:sectPr>
          <w:pgSz w:w="12240" w:h="15840"/>
          <w:pgMar w:top="1280" w:right="1080" w:bottom="880" w:left="720" w:header="0" w:footer="697" w:gutter="0"/>
          <w:cols w:space="720" w:num="1"/>
        </w:sectPr>
      </w:pPr>
    </w:p>
    <w:p w14:paraId="4ACD87D8">
      <w:pPr>
        <w:pStyle w:val="3"/>
        <w:ind w:left="3921" w:right="3576" w:firstLine="0"/>
        <w:jc w:val="center"/>
      </w:pPr>
      <w:bookmarkStart w:id="10" w:name="_TOC_250015"/>
      <w:r>
        <w:t>CHAPTER</w:t>
      </w:r>
      <w:r>
        <w:rPr>
          <w:spacing w:val="15"/>
        </w:rPr>
        <w:t xml:space="preserve"> </w:t>
      </w:r>
      <w:bookmarkEnd w:id="10"/>
      <w:r>
        <w:rPr>
          <w:spacing w:val="-5"/>
        </w:rPr>
        <w:t>TWO</w:t>
      </w:r>
    </w:p>
    <w:p w14:paraId="06D05F79">
      <w:pPr>
        <w:pStyle w:val="7"/>
        <w:spacing w:before="22"/>
        <w:rPr>
          <w:b/>
        </w:rPr>
      </w:pPr>
    </w:p>
    <w:p w14:paraId="7F20030E">
      <w:pPr>
        <w:pStyle w:val="11"/>
        <w:numPr>
          <w:ilvl w:val="2"/>
          <w:numId w:val="14"/>
        </w:numPr>
        <w:tabs>
          <w:tab w:val="left" w:pos="2230"/>
        </w:tabs>
        <w:spacing w:before="0" w:after="0" w:line="240" w:lineRule="auto"/>
        <w:ind w:left="2230" w:right="0" w:hanging="740"/>
        <w:jc w:val="left"/>
        <w:rPr>
          <w:b/>
          <w:sz w:val="24"/>
        </w:rPr>
      </w:pPr>
      <w:r>
        <w:rPr>
          <w:b/>
          <w:sz w:val="24"/>
        </w:rPr>
        <w:t>LITERATURE</w:t>
      </w:r>
      <w:r>
        <w:rPr>
          <w:b/>
          <w:spacing w:val="19"/>
          <w:sz w:val="24"/>
        </w:rPr>
        <w:t xml:space="preserve"> </w:t>
      </w:r>
      <w:r>
        <w:rPr>
          <w:b/>
          <w:spacing w:val="-2"/>
          <w:sz w:val="24"/>
        </w:rPr>
        <w:t>REVIEW</w:t>
      </w:r>
    </w:p>
    <w:p w14:paraId="02315264">
      <w:pPr>
        <w:pStyle w:val="7"/>
        <w:spacing w:before="19"/>
        <w:rPr>
          <w:b/>
        </w:rPr>
      </w:pPr>
    </w:p>
    <w:p w14:paraId="3C00CAD6">
      <w:pPr>
        <w:tabs>
          <w:tab w:val="left" w:pos="2195"/>
        </w:tabs>
        <w:spacing w:before="0"/>
        <w:ind w:left="1490" w:right="0" w:firstLine="0"/>
        <w:jc w:val="left"/>
        <w:rPr>
          <w:b/>
          <w:sz w:val="24"/>
        </w:rPr>
      </w:pPr>
      <w:r>
        <w:rPr>
          <w:b/>
          <w:spacing w:val="-5"/>
          <w:sz w:val="24"/>
        </w:rPr>
        <w:t>2.2</w:t>
      </w:r>
      <w:r>
        <w:rPr>
          <w:b/>
          <w:sz w:val="24"/>
        </w:rPr>
        <w:tab/>
      </w:r>
      <w:r>
        <w:rPr>
          <w:b/>
          <w:sz w:val="24"/>
        </w:rPr>
        <w:t>REVIEW</w:t>
      </w:r>
      <w:r>
        <w:rPr>
          <w:b/>
          <w:spacing w:val="14"/>
          <w:sz w:val="24"/>
        </w:rPr>
        <w:t xml:space="preserve"> </w:t>
      </w:r>
      <w:r>
        <w:rPr>
          <w:b/>
          <w:sz w:val="24"/>
        </w:rPr>
        <w:t>OF</w:t>
      </w:r>
      <w:r>
        <w:rPr>
          <w:b/>
          <w:spacing w:val="10"/>
          <w:sz w:val="24"/>
        </w:rPr>
        <w:t xml:space="preserve"> </w:t>
      </w:r>
      <w:r>
        <w:rPr>
          <w:b/>
          <w:sz w:val="24"/>
        </w:rPr>
        <w:t>RELEVANT</w:t>
      </w:r>
      <w:r>
        <w:rPr>
          <w:b/>
          <w:spacing w:val="14"/>
          <w:sz w:val="24"/>
        </w:rPr>
        <w:t xml:space="preserve"> </w:t>
      </w:r>
      <w:r>
        <w:rPr>
          <w:b/>
          <w:sz w:val="24"/>
        </w:rPr>
        <w:t>LITERATURE</w:t>
      </w:r>
      <w:r>
        <w:rPr>
          <w:b/>
          <w:spacing w:val="14"/>
          <w:sz w:val="24"/>
        </w:rPr>
        <w:t xml:space="preserve"> </w:t>
      </w:r>
      <w:r>
        <w:rPr>
          <w:b/>
          <w:sz w:val="24"/>
        </w:rPr>
        <w:t>ON</w:t>
      </w:r>
      <w:r>
        <w:rPr>
          <w:b/>
          <w:spacing w:val="11"/>
          <w:sz w:val="24"/>
        </w:rPr>
        <w:t xml:space="preserve"> </w:t>
      </w:r>
      <w:r>
        <w:rPr>
          <w:b/>
          <w:sz w:val="24"/>
        </w:rPr>
        <w:t>BUILDING</w:t>
      </w:r>
      <w:r>
        <w:rPr>
          <w:b/>
          <w:spacing w:val="12"/>
          <w:sz w:val="24"/>
        </w:rPr>
        <w:t xml:space="preserve"> </w:t>
      </w:r>
      <w:r>
        <w:rPr>
          <w:b/>
          <w:spacing w:val="-2"/>
          <w:sz w:val="24"/>
        </w:rPr>
        <w:t>TYPES</w:t>
      </w:r>
    </w:p>
    <w:p w14:paraId="29C2DA44">
      <w:pPr>
        <w:pStyle w:val="7"/>
        <w:spacing w:before="12"/>
        <w:rPr>
          <w:b/>
        </w:rPr>
      </w:pPr>
    </w:p>
    <w:p w14:paraId="24E5FF5B">
      <w:pPr>
        <w:pStyle w:val="7"/>
        <w:spacing w:line="367" w:lineRule="auto"/>
        <w:ind w:left="1490" w:right="1143"/>
        <w:jc w:val="both"/>
      </w:pPr>
      <w:r>
        <w:t>Housing is one of the most critical components of urban development and</w:t>
      </w:r>
      <w:r>
        <w:rPr>
          <w:spacing w:val="40"/>
        </w:rPr>
        <w:t xml:space="preserve"> </w:t>
      </w:r>
      <w:r>
        <w:t xml:space="preserve">human well-being. According to the United Nations Human Settlements Programme (UN-Habitat, 2020), access to adequate housing is a fundamental human right and an essential factor in ensuring the sustainability of urban </w:t>
      </w:r>
      <w:r>
        <w:rPr>
          <w:spacing w:val="-2"/>
        </w:rPr>
        <w:t>environments.</w:t>
      </w:r>
    </w:p>
    <w:p w14:paraId="5AF80292">
      <w:pPr>
        <w:pStyle w:val="7"/>
        <w:spacing w:before="147" w:line="367" w:lineRule="auto"/>
        <w:ind w:left="1490" w:right="1144"/>
        <w:jc w:val="both"/>
      </w:pPr>
      <w:r>
        <w:t>The</w:t>
      </w:r>
      <w:r>
        <w:rPr>
          <w:spacing w:val="40"/>
        </w:rPr>
        <w:t xml:space="preserve"> </w:t>
      </w:r>
      <w:r>
        <w:t>development</w:t>
      </w:r>
      <w:r>
        <w:rPr>
          <w:spacing w:val="40"/>
        </w:rPr>
        <w:t xml:space="preserve"> </w:t>
      </w:r>
      <w:r>
        <w:t>of</w:t>
      </w:r>
      <w:r>
        <w:rPr>
          <w:spacing w:val="40"/>
        </w:rPr>
        <w:t xml:space="preserve"> </w:t>
      </w:r>
      <w:r>
        <w:t>housing</w:t>
      </w:r>
      <w:r>
        <w:rPr>
          <w:spacing w:val="40"/>
        </w:rPr>
        <w:t xml:space="preserve"> </w:t>
      </w:r>
      <w:r>
        <w:t>estates</w:t>
      </w:r>
      <w:r>
        <w:rPr>
          <w:spacing w:val="40"/>
        </w:rPr>
        <w:t xml:space="preserve"> </w:t>
      </w:r>
      <w:r>
        <w:t>has</w:t>
      </w:r>
      <w:r>
        <w:rPr>
          <w:spacing w:val="40"/>
        </w:rPr>
        <w:t xml:space="preserve"> </w:t>
      </w:r>
      <w:r>
        <w:t>emerged</w:t>
      </w:r>
      <w:r>
        <w:rPr>
          <w:spacing w:val="40"/>
        </w:rPr>
        <w:t xml:space="preserve"> </w:t>
      </w:r>
      <w:r>
        <w:t>as</w:t>
      </w:r>
      <w:r>
        <w:rPr>
          <w:spacing w:val="40"/>
        </w:rPr>
        <w:t xml:space="preserve"> </w:t>
      </w:r>
      <w:r>
        <w:t>a strategic</w:t>
      </w:r>
      <w:r>
        <w:rPr>
          <w:spacing w:val="40"/>
        </w:rPr>
        <w:t xml:space="preserve"> </w:t>
      </w:r>
      <w:r>
        <w:t>approach</w:t>
      </w:r>
      <w:r>
        <w:rPr>
          <w:spacing w:val="40"/>
        </w:rPr>
        <w:t xml:space="preserve"> </w:t>
      </w:r>
      <w:r>
        <w:t>to meet growing urban population demands, particularly in developing countries where housing deficits are prevalent.</w:t>
      </w:r>
    </w:p>
    <w:p w14:paraId="72ACA213">
      <w:pPr>
        <w:pStyle w:val="7"/>
        <w:spacing w:before="150" w:line="364" w:lineRule="auto"/>
        <w:ind w:left="1490" w:right="1143"/>
        <w:jc w:val="both"/>
      </w:pPr>
      <w:r>
        <w:t>Scholars such as Agbola (1998) and Oyesiku (2002) have argued that well- planned housing estates contribute significantly to urban planning goals by promoting spatial organization, reducing slum development, and enhancing socio-economic integration.</w:t>
      </w:r>
    </w:p>
    <w:p w14:paraId="035E5987">
      <w:pPr>
        <w:pStyle w:val="7"/>
        <w:spacing w:before="158" w:line="364" w:lineRule="auto"/>
        <w:ind w:left="1490" w:right="1146"/>
        <w:jc w:val="both"/>
      </w:pPr>
      <w:r>
        <w:t>Housing estates are often characterized by uniformity in building design, infrastructure provision, and the integration of essential services like roads,</w:t>
      </w:r>
      <w:r>
        <w:rPr>
          <w:spacing w:val="40"/>
        </w:rPr>
        <w:t xml:space="preserve"> </w:t>
      </w:r>
      <w:r>
        <w:t>water supply, drainage, power, security, and recreational spaces. These features contribute to the livability and aesthetic quality of urban environments.</w:t>
      </w:r>
    </w:p>
    <w:p w14:paraId="547998AA">
      <w:pPr>
        <w:pStyle w:val="7"/>
        <w:spacing w:before="158" w:line="367" w:lineRule="auto"/>
        <w:ind w:left="1490" w:right="1142"/>
        <w:jc w:val="both"/>
      </w:pPr>
      <w:r>
        <w:t xml:space="preserve">In Nigeria, several studies (e.g., Ibem &amp; Aduwo, 2013) have evaluated housing estate projects initiated by government and private developers, pointing out the challenges of affordability, infrastructure gaps, land tenure issues, and poor </w:t>
      </w:r>
      <w:r>
        <w:rPr>
          <w:spacing w:val="-2"/>
        </w:rPr>
        <w:t>maintenance.</w:t>
      </w:r>
    </w:p>
    <w:p w14:paraId="56F07D04">
      <w:pPr>
        <w:pStyle w:val="7"/>
        <w:spacing w:before="147" w:line="367" w:lineRule="auto"/>
        <w:ind w:left="1490" w:right="1147"/>
        <w:jc w:val="both"/>
      </w:pPr>
      <w:r>
        <w:t>Despite these challenges, housing estates have remained one of the most viable solutions</w:t>
      </w:r>
      <w:r>
        <w:rPr>
          <w:spacing w:val="40"/>
        </w:rPr>
        <w:t xml:space="preserve"> </w:t>
      </w:r>
      <w:r>
        <w:t>to</w:t>
      </w:r>
      <w:r>
        <w:rPr>
          <w:spacing w:val="40"/>
        </w:rPr>
        <w:t xml:space="preserve"> </w:t>
      </w:r>
      <w:r>
        <w:t>tackle</w:t>
      </w:r>
      <w:r>
        <w:rPr>
          <w:spacing w:val="40"/>
        </w:rPr>
        <w:t xml:space="preserve"> </w:t>
      </w:r>
      <w:r>
        <w:t>urban</w:t>
      </w:r>
      <w:r>
        <w:rPr>
          <w:spacing w:val="40"/>
        </w:rPr>
        <w:t xml:space="preserve"> </w:t>
      </w:r>
      <w:r>
        <w:t>housing</w:t>
      </w:r>
      <w:r>
        <w:rPr>
          <w:spacing w:val="40"/>
        </w:rPr>
        <w:t xml:space="preserve"> </w:t>
      </w:r>
      <w:r>
        <w:t>shortages.</w:t>
      </w:r>
      <w:r>
        <w:rPr>
          <w:spacing w:val="40"/>
        </w:rPr>
        <w:t xml:space="preserve"> </w:t>
      </w:r>
      <w:r>
        <w:t>The Federal</w:t>
      </w:r>
      <w:r>
        <w:rPr>
          <w:spacing w:val="40"/>
        </w:rPr>
        <w:t xml:space="preserve"> </w:t>
      </w:r>
      <w:r>
        <w:t>Government’s National Housing Policy (2012) emphasizes the promotion of public-private partnerships to facilitate mass housing delivery and ensure affordable and</w:t>
      </w:r>
      <w:r>
        <w:rPr>
          <w:spacing w:val="80"/>
          <w:w w:val="150"/>
        </w:rPr>
        <w:t xml:space="preserve"> </w:t>
      </w:r>
      <w:r>
        <w:t>decent shelter for all citizens.</w:t>
      </w:r>
    </w:p>
    <w:p w14:paraId="67CD84BD">
      <w:pPr>
        <w:pStyle w:val="7"/>
        <w:spacing w:after="0" w:line="367" w:lineRule="auto"/>
        <w:jc w:val="both"/>
        <w:sectPr>
          <w:footerReference r:id="rId15" w:type="default"/>
          <w:pgSz w:w="12240" w:h="15840"/>
          <w:pgMar w:top="1280" w:right="1080" w:bottom="880" w:left="720" w:header="0" w:footer="697" w:gutter="0"/>
          <w:cols w:space="720" w:num="1"/>
        </w:sectPr>
      </w:pPr>
    </w:p>
    <w:p w14:paraId="4BDC471A">
      <w:pPr>
        <w:pStyle w:val="7"/>
        <w:spacing w:before="70" w:line="367" w:lineRule="auto"/>
        <w:ind w:left="1490" w:right="1140"/>
        <w:jc w:val="both"/>
      </w:pPr>
      <w:r>
        <w:t>Moreover, research by Akinmoladun and Oluwoye (2007) highlights the importance of sustainability in estate development. Green design practices, proper waste management, and energy-efficient systems are increasingly integrated</w:t>
      </w:r>
      <w:r>
        <w:rPr>
          <w:spacing w:val="40"/>
        </w:rPr>
        <w:t xml:space="preserve"> </w:t>
      </w:r>
      <w:r>
        <w:t>into</w:t>
      </w:r>
      <w:r>
        <w:rPr>
          <w:spacing w:val="40"/>
        </w:rPr>
        <w:t xml:space="preserve"> </w:t>
      </w:r>
      <w:r>
        <w:t>modern</w:t>
      </w:r>
      <w:r>
        <w:rPr>
          <w:spacing w:val="40"/>
        </w:rPr>
        <w:t xml:space="preserve"> </w:t>
      </w:r>
      <w:r>
        <w:t>housing</w:t>
      </w:r>
      <w:r>
        <w:rPr>
          <w:spacing w:val="40"/>
        </w:rPr>
        <w:t xml:space="preserve"> </w:t>
      </w:r>
      <w:r>
        <w:t>estates</w:t>
      </w:r>
      <w:r>
        <w:rPr>
          <w:spacing w:val="40"/>
        </w:rPr>
        <w:t xml:space="preserve"> </w:t>
      </w:r>
      <w:r>
        <w:t>to</w:t>
      </w:r>
      <w:r>
        <w:rPr>
          <w:spacing w:val="40"/>
        </w:rPr>
        <w:t xml:space="preserve"> </w:t>
      </w:r>
      <w:r>
        <w:t>promote</w:t>
      </w:r>
      <w:r>
        <w:rPr>
          <w:spacing w:val="40"/>
        </w:rPr>
        <w:t xml:space="preserve"> </w:t>
      </w:r>
      <w:r>
        <w:t xml:space="preserve">environmental </w:t>
      </w:r>
      <w:r>
        <w:rPr>
          <w:spacing w:val="-2"/>
        </w:rPr>
        <w:t>responsibility.</w:t>
      </w:r>
    </w:p>
    <w:p w14:paraId="77172203">
      <w:pPr>
        <w:pStyle w:val="7"/>
        <w:spacing w:before="147" w:line="367" w:lineRule="auto"/>
        <w:ind w:left="1490" w:right="1147"/>
        <w:jc w:val="both"/>
      </w:pPr>
      <w:r>
        <w:t>Housing projects now consider climate-responsive architecture and urban resilience, aligning with the global agenda for sustainable cities (SDG 11).</w:t>
      </w:r>
    </w:p>
    <w:p w14:paraId="07ADCD55">
      <w:pPr>
        <w:pStyle w:val="7"/>
        <w:spacing w:before="149" w:line="367" w:lineRule="auto"/>
        <w:ind w:left="1490" w:right="1142"/>
        <w:jc w:val="both"/>
      </w:pPr>
      <w:r>
        <w:t>From a planning and design perspective, housing estate proposals must follow urban zoning laws, space standards, and building regulations. As noted by Olujimi (2009), the success of a housing estate depends on its ability to respond to the needs of its target population while integrating flexibility, accessibility, and community infrastructure.</w:t>
      </w:r>
    </w:p>
    <w:p w14:paraId="0258810A">
      <w:pPr>
        <w:pStyle w:val="7"/>
        <w:spacing w:before="148" w:line="367" w:lineRule="auto"/>
        <w:ind w:left="1490" w:right="1141"/>
        <w:jc w:val="both"/>
      </w:pPr>
      <w:r>
        <w:t>Literature affirms that housing estates serve as a strategic solution to urban housing crises. For project proposals to be effective, they must be rooted in sustainability principles, guided by planning standards, and informed by both demographic needs and environmental considerations.</w:t>
      </w:r>
    </w:p>
    <w:p w14:paraId="46254D93">
      <w:pPr>
        <w:pStyle w:val="7"/>
        <w:spacing w:before="147" w:line="367" w:lineRule="auto"/>
        <w:ind w:left="1490" w:right="1144"/>
        <w:jc w:val="both"/>
      </w:pPr>
      <w:r>
        <w:t>Housing is universally recognized as one of the most basic human needs and a key indicator of an individual’s standard of living.</w:t>
      </w:r>
    </w:p>
    <w:p w14:paraId="38C90D83">
      <w:pPr>
        <w:pStyle w:val="7"/>
        <w:spacing w:before="149" w:line="367" w:lineRule="auto"/>
        <w:ind w:left="1490" w:right="1144"/>
        <w:jc w:val="both"/>
      </w:pPr>
      <w:r>
        <w:t>According to the United Nations Human Settlements Programme (UN-Habitat, 2020), adequate housing is essential for human dignity, safety, and socio- economic development. In this regard, housing estate developments have emerged as one of the most structured and efficient ways to address the increasing demand for urban shelter, particularly in rapidly growing cities.</w:t>
      </w:r>
    </w:p>
    <w:p w14:paraId="089CFB83">
      <w:pPr>
        <w:pStyle w:val="7"/>
        <w:spacing w:before="147" w:line="367" w:lineRule="auto"/>
        <w:ind w:left="1490" w:right="1141"/>
        <w:jc w:val="both"/>
      </w:pPr>
      <w:r>
        <w:t>The development of housing estates is supported by several theoretical frameworks. One of the most relevant is the Modern Urban Planning Theory, which emphasizes orderly, planned environments with access to infrastructure, social amenities, and efficient land use. In addition, the Basic Needs Theory (Streeten et al., 1981) suggests that shelter is a fundamental component of</w:t>
      </w:r>
      <w:r>
        <w:rPr>
          <w:spacing w:val="40"/>
        </w:rPr>
        <w:t xml:space="preserve"> </w:t>
      </w:r>
      <w:r>
        <w:t>human</w:t>
      </w:r>
      <w:r>
        <w:rPr>
          <w:spacing w:val="77"/>
          <w:w w:val="150"/>
        </w:rPr>
        <w:t xml:space="preserve"> </w:t>
      </w:r>
      <w:r>
        <w:t>development,</w:t>
      </w:r>
      <w:r>
        <w:rPr>
          <w:spacing w:val="25"/>
        </w:rPr>
        <w:t xml:space="preserve">  </w:t>
      </w:r>
      <w:r>
        <w:t>alongside</w:t>
      </w:r>
      <w:r>
        <w:rPr>
          <w:spacing w:val="78"/>
          <w:w w:val="150"/>
        </w:rPr>
        <w:t xml:space="preserve"> </w:t>
      </w:r>
      <w:r>
        <w:t>food,</w:t>
      </w:r>
      <w:r>
        <w:rPr>
          <w:spacing w:val="25"/>
        </w:rPr>
        <w:t xml:space="preserve">  </w:t>
      </w:r>
      <w:r>
        <w:t>education,</w:t>
      </w:r>
      <w:r>
        <w:rPr>
          <w:spacing w:val="26"/>
        </w:rPr>
        <w:t xml:space="preserve">  </w:t>
      </w:r>
      <w:r>
        <w:t>and</w:t>
      </w:r>
      <w:r>
        <w:rPr>
          <w:spacing w:val="78"/>
          <w:w w:val="150"/>
        </w:rPr>
        <w:t xml:space="preserve"> </w:t>
      </w:r>
      <w:r>
        <w:t>healthcare.</w:t>
      </w:r>
      <w:r>
        <w:rPr>
          <w:spacing w:val="78"/>
          <w:w w:val="150"/>
        </w:rPr>
        <w:t xml:space="preserve"> </w:t>
      </w:r>
      <w:r>
        <w:rPr>
          <w:spacing w:val="-2"/>
        </w:rPr>
        <w:t>Housing</w:t>
      </w:r>
    </w:p>
    <w:p w14:paraId="546010F8">
      <w:pPr>
        <w:pStyle w:val="7"/>
        <w:spacing w:after="0" w:line="367" w:lineRule="auto"/>
        <w:jc w:val="both"/>
        <w:sectPr>
          <w:footerReference r:id="rId16" w:type="default"/>
          <w:pgSz w:w="12240" w:h="15840"/>
          <w:pgMar w:top="1280" w:right="1080" w:bottom="880" w:left="720" w:header="0" w:footer="697" w:gutter="0"/>
          <w:pgNumType w:start="1"/>
          <w:cols w:space="720" w:num="1"/>
        </w:sectPr>
      </w:pPr>
    </w:p>
    <w:p w14:paraId="12B902EC">
      <w:pPr>
        <w:pStyle w:val="7"/>
        <w:spacing w:before="70" w:line="367" w:lineRule="auto"/>
        <w:ind w:left="1490" w:right="1145"/>
        <w:jc w:val="both"/>
      </w:pPr>
      <w:r>
        <w:t>estates, therefore, are not just about physical structures but are key to achieving social stability and economic productivity.</w:t>
      </w:r>
    </w:p>
    <w:p w14:paraId="61BCFC57">
      <w:pPr>
        <w:pStyle w:val="4"/>
        <w:spacing w:before="156"/>
      </w:pPr>
      <w:r>
        <w:t>Global</w:t>
      </w:r>
      <w:r>
        <w:rPr>
          <w:spacing w:val="12"/>
        </w:rPr>
        <w:t xml:space="preserve"> </w:t>
      </w:r>
      <w:r>
        <w:t>and</w:t>
      </w:r>
      <w:r>
        <w:rPr>
          <w:spacing w:val="9"/>
        </w:rPr>
        <w:t xml:space="preserve"> </w:t>
      </w:r>
      <w:r>
        <w:t>Regional</w:t>
      </w:r>
      <w:r>
        <w:rPr>
          <w:spacing w:val="4"/>
        </w:rPr>
        <w:t xml:space="preserve"> </w:t>
      </w:r>
      <w:r>
        <w:rPr>
          <w:spacing w:val="-2"/>
        </w:rPr>
        <w:t>Perspectives</w:t>
      </w:r>
    </w:p>
    <w:p w14:paraId="79F34175">
      <w:pPr>
        <w:pStyle w:val="7"/>
        <w:spacing w:before="15"/>
        <w:rPr>
          <w:b/>
        </w:rPr>
      </w:pPr>
    </w:p>
    <w:p w14:paraId="3644DD02">
      <w:pPr>
        <w:pStyle w:val="7"/>
        <w:spacing w:line="367" w:lineRule="auto"/>
        <w:ind w:left="1490" w:right="1141"/>
        <w:jc w:val="both"/>
      </w:pPr>
      <w:r>
        <w:t>Globally, housing estate development has been utilized in both developed and developing countries to meet growing urbanization demanpds. Countries like Singapore and South Korea have demonstrated how government-led housing estate programmes can drastically reduce slums and improve quality of life (World Bank, 2016). In sub-Saharan Africa, however, the growth of informal settlements continues to challenge sustainable urban development. The African Development Bank (AfDB, 2019) reports that over 60% of urban dwellers in African cities live in substandard or unplanned settlements, largely due to housing shortages, poor policy implementation, and rapid population growth.</w:t>
      </w:r>
    </w:p>
    <w:p w14:paraId="1439246F">
      <w:pPr>
        <w:pStyle w:val="4"/>
        <w:spacing w:before="148"/>
      </w:pPr>
      <w:r>
        <w:t>The</w:t>
      </w:r>
      <w:r>
        <w:rPr>
          <w:spacing w:val="7"/>
        </w:rPr>
        <w:t xml:space="preserve"> </w:t>
      </w:r>
      <w:r>
        <w:t>Nigerian</w:t>
      </w:r>
      <w:r>
        <w:rPr>
          <w:spacing w:val="11"/>
        </w:rPr>
        <w:t xml:space="preserve"> </w:t>
      </w:r>
      <w:r>
        <w:rPr>
          <w:spacing w:val="-2"/>
        </w:rPr>
        <w:t>Context</w:t>
      </w:r>
    </w:p>
    <w:p w14:paraId="2F828D34">
      <w:pPr>
        <w:pStyle w:val="7"/>
        <w:spacing w:before="14"/>
        <w:rPr>
          <w:b/>
        </w:rPr>
      </w:pPr>
    </w:p>
    <w:p w14:paraId="11A0A341">
      <w:pPr>
        <w:pStyle w:val="7"/>
        <w:spacing w:line="367" w:lineRule="auto"/>
        <w:ind w:left="1490" w:right="1145"/>
        <w:jc w:val="both"/>
      </w:pPr>
      <w:r>
        <w:t>In Nigeria, the housing deficit is estimated at over 20 million units (Federal Mortgage Bank of Nigeria, 2022). This has created an urgent need for</w:t>
      </w:r>
      <w:r>
        <w:rPr>
          <w:spacing w:val="80"/>
        </w:rPr>
        <w:t xml:space="preserve"> </w:t>
      </w:r>
      <w:r>
        <w:t>innovative and scalable housing solutions. Housing estate projects have gained prominence as a response to this crisis, offering structured and affordable housing for various income groups. Government and private sector initiatives, such</w:t>
      </w:r>
      <w:r>
        <w:rPr>
          <w:spacing w:val="40"/>
        </w:rPr>
        <w:t xml:space="preserve"> </w:t>
      </w:r>
      <w:r>
        <w:t>as</w:t>
      </w:r>
      <w:r>
        <w:rPr>
          <w:spacing w:val="40"/>
        </w:rPr>
        <w:t xml:space="preserve"> </w:t>
      </w:r>
      <w:r>
        <w:t>the</w:t>
      </w:r>
      <w:r>
        <w:rPr>
          <w:spacing w:val="40"/>
        </w:rPr>
        <w:t xml:space="preserve"> </w:t>
      </w:r>
      <w:r>
        <w:t>National</w:t>
      </w:r>
      <w:r>
        <w:rPr>
          <w:spacing w:val="40"/>
        </w:rPr>
        <w:t xml:space="preserve"> </w:t>
      </w:r>
      <w:r>
        <w:t>Housing</w:t>
      </w:r>
      <w:r>
        <w:rPr>
          <w:spacing w:val="40"/>
        </w:rPr>
        <w:t xml:space="preserve"> </w:t>
      </w:r>
      <w:r>
        <w:t>Programme</w:t>
      </w:r>
      <w:r>
        <w:rPr>
          <w:spacing w:val="40"/>
        </w:rPr>
        <w:t xml:space="preserve"> </w:t>
      </w:r>
      <w:r>
        <w:t>(NHP)</w:t>
      </w:r>
      <w:r>
        <w:rPr>
          <w:spacing w:val="40"/>
        </w:rPr>
        <w:t xml:space="preserve"> </w:t>
      </w:r>
      <w:r>
        <w:t>and</w:t>
      </w:r>
      <w:r>
        <w:rPr>
          <w:spacing w:val="40"/>
        </w:rPr>
        <w:t xml:space="preserve"> </w:t>
      </w:r>
      <w:r>
        <w:t>Family</w:t>
      </w:r>
      <w:r>
        <w:rPr>
          <w:spacing w:val="40"/>
        </w:rPr>
        <w:t xml:space="preserve"> </w:t>
      </w:r>
      <w:r>
        <w:t>Homes</w:t>
      </w:r>
      <w:r>
        <w:rPr>
          <w:spacing w:val="40"/>
        </w:rPr>
        <w:t xml:space="preserve"> </w:t>
      </w:r>
      <w:r>
        <w:t>Fund, have played roles in this regard.</w:t>
      </w:r>
    </w:p>
    <w:p w14:paraId="7B24AA7E">
      <w:pPr>
        <w:pStyle w:val="7"/>
        <w:spacing w:before="148" w:line="367" w:lineRule="auto"/>
        <w:ind w:left="1490" w:right="1141"/>
        <w:jc w:val="both"/>
      </w:pPr>
      <w:r>
        <w:t>The variety of building types varies in a mass housing depending on the household value and the neighborhood value of the community of the site. The neighborhood value tells us of the environment in which the design is to be situated which is ‘Ilorin east local Government, kwara state’ the people who</w:t>
      </w:r>
      <w:r>
        <w:rPr>
          <w:spacing w:val="40"/>
        </w:rPr>
        <w:t xml:space="preserve"> </w:t>
      </w:r>
      <w:r>
        <w:t>lives here are majorly the Low income earners which gives permission for the design</w:t>
      </w:r>
      <w:r>
        <w:rPr>
          <w:spacing w:val="40"/>
        </w:rPr>
        <w:t xml:space="preserve"> </w:t>
      </w:r>
      <w:r>
        <w:t>of</w:t>
      </w:r>
      <w:r>
        <w:rPr>
          <w:spacing w:val="40"/>
        </w:rPr>
        <w:t xml:space="preserve"> </w:t>
      </w:r>
      <w:r>
        <w:t>One</w:t>
      </w:r>
      <w:r>
        <w:rPr>
          <w:spacing w:val="40"/>
        </w:rPr>
        <w:t xml:space="preserve"> </w:t>
      </w:r>
      <w:r>
        <w:t>bedroom</w:t>
      </w:r>
      <w:r>
        <w:rPr>
          <w:spacing w:val="40"/>
        </w:rPr>
        <w:t xml:space="preserve"> </w:t>
      </w:r>
      <w:r>
        <w:t>semi-detached</w:t>
      </w:r>
      <w:r>
        <w:rPr>
          <w:spacing w:val="40"/>
        </w:rPr>
        <w:t xml:space="preserve"> </w:t>
      </w:r>
      <w:r>
        <w:t>block</w:t>
      </w:r>
      <w:r>
        <w:rPr>
          <w:spacing w:val="40"/>
        </w:rPr>
        <w:t xml:space="preserve"> </w:t>
      </w:r>
      <w:r>
        <w:t>of</w:t>
      </w:r>
      <w:r>
        <w:rPr>
          <w:spacing w:val="40"/>
        </w:rPr>
        <w:t xml:space="preserve"> </w:t>
      </w:r>
      <w:r>
        <w:t>flat</w:t>
      </w:r>
      <w:r>
        <w:rPr>
          <w:spacing w:val="40"/>
        </w:rPr>
        <w:t xml:space="preserve"> </w:t>
      </w:r>
      <w:r>
        <w:t>respectively.</w:t>
      </w:r>
      <w:r>
        <w:rPr>
          <w:spacing w:val="40"/>
        </w:rPr>
        <w:t xml:space="preserve"> </w:t>
      </w:r>
      <w:r>
        <w:t>The household value tells of the number of people resident in a family or in a house</w:t>
      </w:r>
      <w:r>
        <w:rPr>
          <w:spacing w:val="40"/>
        </w:rPr>
        <w:t xml:space="preserve"> </w:t>
      </w:r>
      <w:r>
        <w:t>at</w:t>
      </w:r>
      <w:r>
        <w:rPr>
          <w:spacing w:val="77"/>
        </w:rPr>
        <w:t xml:space="preserve"> </w:t>
      </w:r>
      <w:r>
        <w:t>large.</w:t>
      </w:r>
      <w:r>
        <w:rPr>
          <w:spacing w:val="78"/>
        </w:rPr>
        <w:t xml:space="preserve"> </w:t>
      </w:r>
      <w:r>
        <w:t>The</w:t>
      </w:r>
      <w:r>
        <w:rPr>
          <w:spacing w:val="76"/>
        </w:rPr>
        <w:t xml:space="preserve"> </w:t>
      </w:r>
      <w:r>
        <w:t>middle</w:t>
      </w:r>
      <w:r>
        <w:rPr>
          <w:spacing w:val="50"/>
          <w:w w:val="150"/>
        </w:rPr>
        <w:t xml:space="preserve"> </w:t>
      </w:r>
      <w:r>
        <w:t>income</w:t>
      </w:r>
      <w:r>
        <w:rPr>
          <w:spacing w:val="50"/>
          <w:w w:val="150"/>
        </w:rPr>
        <w:t xml:space="preserve"> </w:t>
      </w:r>
      <w:r>
        <w:t>earners</w:t>
      </w:r>
      <w:r>
        <w:rPr>
          <w:spacing w:val="78"/>
        </w:rPr>
        <w:t xml:space="preserve"> </w:t>
      </w:r>
      <w:r>
        <w:t>attract</w:t>
      </w:r>
      <w:r>
        <w:rPr>
          <w:spacing w:val="78"/>
        </w:rPr>
        <w:t xml:space="preserve"> </w:t>
      </w:r>
      <w:r>
        <w:t>also</w:t>
      </w:r>
      <w:r>
        <w:rPr>
          <w:spacing w:val="72"/>
        </w:rPr>
        <w:t xml:space="preserve"> </w:t>
      </w:r>
      <w:r>
        <w:t>the</w:t>
      </w:r>
      <w:r>
        <w:rPr>
          <w:spacing w:val="78"/>
        </w:rPr>
        <w:t xml:space="preserve"> </w:t>
      </w:r>
      <w:r>
        <w:t>Two</w:t>
      </w:r>
      <w:r>
        <w:rPr>
          <w:spacing w:val="73"/>
        </w:rPr>
        <w:t xml:space="preserve"> </w:t>
      </w:r>
      <w:r>
        <w:t>bedroom</w:t>
      </w:r>
      <w:r>
        <w:rPr>
          <w:spacing w:val="76"/>
        </w:rPr>
        <w:t xml:space="preserve"> </w:t>
      </w:r>
      <w:r>
        <w:rPr>
          <w:spacing w:val="-2"/>
        </w:rPr>
        <w:t>semi-</w:t>
      </w:r>
    </w:p>
    <w:p w14:paraId="4C2FD73F">
      <w:pPr>
        <w:pStyle w:val="7"/>
        <w:spacing w:after="0" w:line="367" w:lineRule="auto"/>
        <w:jc w:val="both"/>
        <w:sectPr>
          <w:pgSz w:w="12240" w:h="15840"/>
          <w:pgMar w:top="1280" w:right="1080" w:bottom="880" w:left="720" w:header="0" w:footer="697" w:gutter="0"/>
          <w:cols w:space="720" w:num="1"/>
        </w:sectPr>
      </w:pPr>
    </w:p>
    <w:p w14:paraId="2DB58871">
      <w:pPr>
        <w:pStyle w:val="7"/>
        <w:spacing w:before="70" w:line="367" w:lineRule="auto"/>
        <w:ind w:left="1490" w:right="1147"/>
        <w:jc w:val="both"/>
      </w:pPr>
      <w:r>
        <w:t>detached block of flat while the high income earners attracts the three bedroom semi-detached block of flat due to increase in their own income.</w:t>
      </w:r>
    </w:p>
    <w:p w14:paraId="31B71DAF">
      <w:pPr>
        <w:pStyle w:val="7"/>
        <w:spacing w:before="149" w:line="367" w:lineRule="auto"/>
        <w:ind w:left="1490" w:right="1142"/>
        <w:jc w:val="both"/>
      </w:pPr>
      <w:r>
        <w:t>The problems of housing in Nigeria are enormous and complex, exhibiting marked</w:t>
      </w:r>
      <w:r>
        <w:rPr>
          <w:spacing w:val="40"/>
        </w:rPr>
        <w:t xml:space="preserve"> </w:t>
      </w:r>
      <w:r>
        <w:t>regional</w:t>
      </w:r>
      <w:r>
        <w:rPr>
          <w:spacing w:val="40"/>
        </w:rPr>
        <w:t xml:space="preserve"> </w:t>
      </w:r>
      <w:r>
        <w:t>differences.</w:t>
      </w:r>
      <w:r>
        <w:rPr>
          <w:spacing w:val="40"/>
        </w:rPr>
        <w:t xml:space="preserve"> </w:t>
      </w:r>
      <w:r>
        <w:t>Furthermore,</w:t>
      </w:r>
      <w:r>
        <w:rPr>
          <w:spacing w:val="40"/>
        </w:rPr>
        <w:t xml:space="preserve"> </w:t>
      </w:r>
      <w:r>
        <w:t>the</w:t>
      </w:r>
      <w:r>
        <w:rPr>
          <w:spacing w:val="40"/>
        </w:rPr>
        <w:t xml:space="preserve"> </w:t>
      </w:r>
      <w:r>
        <w:t>challenges</w:t>
      </w:r>
      <w:r>
        <w:rPr>
          <w:spacing w:val="40"/>
        </w:rPr>
        <w:t xml:space="preserve"> </w:t>
      </w:r>
      <w:r>
        <w:t>faced</w:t>
      </w:r>
      <w:r>
        <w:rPr>
          <w:spacing w:val="40"/>
        </w:rPr>
        <w:t xml:space="preserve"> </w:t>
      </w:r>
      <w:r>
        <w:t>by</w:t>
      </w:r>
      <w:r>
        <w:rPr>
          <w:spacing w:val="40"/>
        </w:rPr>
        <w:t xml:space="preserve"> </w:t>
      </w:r>
      <w:r>
        <w:t>the</w:t>
      </w:r>
      <w:r>
        <w:rPr>
          <w:spacing w:val="40"/>
        </w:rPr>
        <w:t xml:space="preserve"> </w:t>
      </w:r>
      <w:r>
        <w:t>rapid rate of uncontrolled and unplanned urban growth are immersed. Millions of people live in sub-standard and sub-human environment characterized by slum, squalor and grossly inadequate social amenities.The problem of housing in our urban center is not only restricted to quality of housing stock, but also to the quality of affordable housing units, infrastructure and the environment. The result is manifested in growing overcrowding in homes, neighborhood, communities and increase pressure on infrastructural facilities such as road, drainage, water power supply e.t.c and rapidly deteriorating environment. The scenario is slightly different in the rural areas where the problem is primarily,</w:t>
      </w:r>
      <w:r>
        <w:rPr>
          <w:spacing w:val="40"/>
        </w:rPr>
        <w:t xml:space="preserve"> </w:t>
      </w:r>
      <w:r>
        <w:t>not just that of inadequate quality of housing units but also that of inadequate</w:t>
      </w:r>
      <w:r>
        <w:rPr>
          <w:spacing w:val="40"/>
        </w:rPr>
        <w:t xml:space="preserve"> </w:t>
      </w:r>
      <w:r>
        <w:t>and poor infrastructural facilities such as roads, drainage water, power supply and basic social amenities (schools, health care facilities e.t.c).</w:t>
      </w:r>
    </w:p>
    <w:p w14:paraId="08E8C9A0">
      <w:pPr>
        <w:pStyle w:val="7"/>
        <w:spacing w:before="142" w:line="367" w:lineRule="auto"/>
        <w:ind w:left="1490" w:right="1142"/>
        <w:jc w:val="both"/>
      </w:pPr>
      <w:r>
        <w:t>Another important</w:t>
      </w:r>
      <w:r>
        <w:rPr>
          <w:spacing w:val="40"/>
        </w:rPr>
        <w:t xml:space="preserve"> </w:t>
      </w:r>
      <w:r>
        <w:t>characteristics of both the urban and rural schemes is the to social amenities, and foster planned urban growth. Additionally, estates contribute to economic development by stimulating the construction industry</w:t>
      </w:r>
      <w:r>
        <w:rPr>
          <w:spacing w:val="80"/>
        </w:rPr>
        <w:t xml:space="preserve"> </w:t>
      </w:r>
      <w:r>
        <w:t>and generating employment.</w:t>
      </w:r>
    </w:p>
    <w:p w14:paraId="4C9E141C">
      <w:pPr>
        <w:pStyle w:val="4"/>
        <w:spacing w:before="154"/>
      </w:pPr>
      <w:r>
        <w:t>Challenges</w:t>
      </w:r>
      <w:r>
        <w:rPr>
          <w:spacing w:val="10"/>
        </w:rPr>
        <w:t xml:space="preserve"> </w:t>
      </w:r>
      <w:r>
        <w:t>in</w:t>
      </w:r>
      <w:r>
        <w:rPr>
          <w:spacing w:val="11"/>
        </w:rPr>
        <w:t xml:space="preserve"> </w:t>
      </w:r>
      <w:r>
        <w:t>Housing</w:t>
      </w:r>
      <w:r>
        <w:rPr>
          <w:spacing w:val="11"/>
        </w:rPr>
        <w:t xml:space="preserve"> </w:t>
      </w:r>
      <w:r>
        <w:t>Estate</w:t>
      </w:r>
      <w:r>
        <w:rPr>
          <w:spacing w:val="4"/>
        </w:rPr>
        <w:t xml:space="preserve"> </w:t>
      </w:r>
      <w:r>
        <w:rPr>
          <w:spacing w:val="-2"/>
        </w:rPr>
        <w:t>Development</w:t>
      </w:r>
    </w:p>
    <w:p w14:paraId="418EA109">
      <w:pPr>
        <w:pStyle w:val="7"/>
        <w:spacing w:before="14"/>
        <w:rPr>
          <w:b/>
        </w:rPr>
      </w:pPr>
    </w:p>
    <w:p w14:paraId="04D52C6C">
      <w:pPr>
        <w:pStyle w:val="7"/>
        <w:spacing w:line="367" w:lineRule="auto"/>
        <w:ind w:left="1490" w:right="1145"/>
        <w:jc w:val="both"/>
      </w:pPr>
      <w:r>
        <w:t>Despite these benefits, housing estate development in Nigeria faces challenges such as land acquisition disputes, high construction costs, inadequate infrastructure, poor maintenance culture, and bureaucratic delays in title documentation. Egbu et al. (2008) argue that lack of access to affordable</w:t>
      </w:r>
      <w:r>
        <w:rPr>
          <w:spacing w:val="80"/>
        </w:rPr>
        <w:t xml:space="preserve"> </w:t>
      </w:r>
      <w:r>
        <w:t>housing</w:t>
      </w:r>
      <w:r>
        <w:rPr>
          <w:spacing w:val="30"/>
        </w:rPr>
        <w:t xml:space="preserve"> </w:t>
      </w:r>
      <w:r>
        <w:t>finance</w:t>
      </w:r>
      <w:r>
        <w:rPr>
          <w:spacing w:val="33"/>
        </w:rPr>
        <w:t xml:space="preserve"> </w:t>
      </w:r>
      <w:r>
        <w:t>and</w:t>
      </w:r>
      <w:r>
        <w:rPr>
          <w:spacing w:val="30"/>
        </w:rPr>
        <w:t xml:space="preserve"> </w:t>
      </w:r>
      <w:r>
        <w:t>weak</w:t>
      </w:r>
      <w:r>
        <w:rPr>
          <w:spacing w:val="30"/>
        </w:rPr>
        <w:t xml:space="preserve"> </w:t>
      </w:r>
      <w:r>
        <w:t>urban</w:t>
      </w:r>
      <w:r>
        <w:rPr>
          <w:spacing w:val="33"/>
        </w:rPr>
        <w:t xml:space="preserve"> </w:t>
      </w:r>
      <w:r>
        <w:t>planning</w:t>
      </w:r>
      <w:r>
        <w:rPr>
          <w:spacing w:val="33"/>
        </w:rPr>
        <w:t xml:space="preserve"> </w:t>
      </w:r>
      <w:r>
        <w:t>regulations</w:t>
      </w:r>
      <w:r>
        <w:rPr>
          <w:spacing w:val="35"/>
        </w:rPr>
        <w:t xml:space="preserve"> </w:t>
      </w:r>
      <w:r>
        <w:t>hinder</w:t>
      </w:r>
      <w:r>
        <w:rPr>
          <w:spacing w:val="32"/>
        </w:rPr>
        <w:t xml:space="preserve"> </w:t>
      </w:r>
      <w:r>
        <w:t>the</w:t>
      </w:r>
      <w:r>
        <w:rPr>
          <w:spacing w:val="33"/>
        </w:rPr>
        <w:t xml:space="preserve"> </w:t>
      </w:r>
      <w:r>
        <w:t>effectiveness of housing estate projects. Moreover, many estates lack inclusivity, often</w:t>
      </w:r>
      <w:r>
        <w:rPr>
          <w:spacing w:val="40"/>
        </w:rPr>
        <w:t xml:space="preserve"> </w:t>
      </w:r>
      <w:r>
        <w:t xml:space="preserve">catering to middle- or high-income earners while neglecting low-income </w:t>
      </w:r>
      <w:r>
        <w:rPr>
          <w:spacing w:val="-2"/>
        </w:rPr>
        <w:t>populations.</w:t>
      </w:r>
    </w:p>
    <w:p w14:paraId="46D39F2E">
      <w:pPr>
        <w:pStyle w:val="7"/>
        <w:spacing w:after="0" w:line="367" w:lineRule="auto"/>
        <w:jc w:val="both"/>
        <w:sectPr>
          <w:pgSz w:w="12240" w:h="15840"/>
          <w:pgMar w:top="1280" w:right="1080" w:bottom="880" w:left="720" w:header="0" w:footer="697" w:gutter="0"/>
          <w:cols w:space="720" w:num="1"/>
        </w:sectPr>
      </w:pPr>
    </w:p>
    <w:p w14:paraId="016C7D2E">
      <w:pPr>
        <w:pStyle w:val="4"/>
        <w:spacing w:before="77"/>
      </w:pPr>
      <w:r>
        <w:t>Gaps</w:t>
      </w:r>
      <w:r>
        <w:rPr>
          <w:spacing w:val="6"/>
        </w:rPr>
        <w:t xml:space="preserve"> </w:t>
      </w:r>
      <w:r>
        <w:t>in</w:t>
      </w:r>
      <w:r>
        <w:rPr>
          <w:spacing w:val="7"/>
        </w:rPr>
        <w:t xml:space="preserve"> </w:t>
      </w:r>
      <w:r>
        <w:t>the</w:t>
      </w:r>
      <w:r>
        <w:rPr>
          <w:spacing w:val="6"/>
        </w:rPr>
        <w:t xml:space="preserve"> </w:t>
      </w:r>
      <w:r>
        <w:rPr>
          <w:spacing w:val="-2"/>
        </w:rPr>
        <w:t>Literature</w:t>
      </w:r>
    </w:p>
    <w:p w14:paraId="1F240136">
      <w:pPr>
        <w:pStyle w:val="7"/>
        <w:spacing w:before="14"/>
        <w:rPr>
          <w:b/>
        </w:rPr>
      </w:pPr>
    </w:p>
    <w:p w14:paraId="2F04D073">
      <w:pPr>
        <w:pStyle w:val="7"/>
        <w:spacing w:before="1" w:line="364" w:lineRule="auto"/>
        <w:ind w:left="1490" w:right="1144"/>
        <w:jc w:val="both"/>
      </w:pPr>
      <w:r>
        <w:t xml:space="preserve">Although much research has focused on housing deficits and affordability, less attention has been paid to the design quality, environmental sustainability, and long-term livability of housing estates, particularly in peri-urban and semi-rural </w:t>
      </w:r>
      <w:r>
        <w:rPr>
          <w:spacing w:val="-2"/>
        </w:rPr>
        <w:t>locations.</w:t>
      </w:r>
    </w:p>
    <w:p w14:paraId="211208C3">
      <w:pPr>
        <w:pStyle w:val="7"/>
        <w:spacing w:before="158" w:line="367" w:lineRule="auto"/>
        <w:ind w:left="1490" w:right="1144"/>
        <w:jc w:val="both"/>
      </w:pPr>
      <w:r>
        <w:t>Furthermore, there is a need for more studies on community participation in housing estate planning and how estates can be integrated with broader urban transport and economic networks.The literature confirms that housing estates</w:t>
      </w:r>
      <w:r>
        <w:rPr>
          <w:spacing w:val="80"/>
          <w:w w:val="150"/>
        </w:rPr>
        <w:t xml:space="preserve"> </w:t>
      </w:r>
      <w:r>
        <w:t>are a practical and scalable solution to the housing crisis in Nigeria and other developing countries.</w:t>
      </w:r>
    </w:p>
    <w:p w14:paraId="01CC09E1">
      <w:pPr>
        <w:pStyle w:val="7"/>
        <w:spacing w:before="147" w:line="367" w:lineRule="auto"/>
        <w:ind w:left="1490" w:right="1144"/>
        <w:jc w:val="both"/>
      </w:pPr>
      <w:r>
        <w:t>However, their success depends on strategic planning, community inclusion, sustainable</w:t>
      </w:r>
      <w:r>
        <w:rPr>
          <w:spacing w:val="40"/>
        </w:rPr>
        <w:t xml:space="preserve"> </w:t>
      </w:r>
      <w:r>
        <w:t>design,</w:t>
      </w:r>
      <w:r>
        <w:rPr>
          <w:spacing w:val="40"/>
        </w:rPr>
        <w:t xml:space="preserve"> </w:t>
      </w:r>
      <w:r>
        <w:t>and</w:t>
      </w:r>
      <w:r>
        <w:rPr>
          <w:spacing w:val="40"/>
        </w:rPr>
        <w:t xml:space="preserve"> </w:t>
      </w:r>
      <w:r>
        <w:t>policy</w:t>
      </w:r>
      <w:r>
        <w:rPr>
          <w:spacing w:val="40"/>
        </w:rPr>
        <w:t xml:space="preserve"> </w:t>
      </w:r>
      <w:r>
        <w:t>support.</w:t>
      </w:r>
      <w:r>
        <w:rPr>
          <w:spacing w:val="40"/>
        </w:rPr>
        <w:t xml:space="preserve"> </w:t>
      </w:r>
      <w:r>
        <w:t>This</w:t>
      </w:r>
      <w:r>
        <w:rPr>
          <w:spacing w:val="40"/>
        </w:rPr>
        <w:t xml:space="preserve"> </w:t>
      </w:r>
      <w:r>
        <w:t>project</w:t>
      </w:r>
      <w:r>
        <w:rPr>
          <w:spacing w:val="40"/>
        </w:rPr>
        <w:t xml:space="preserve"> </w:t>
      </w:r>
      <w:r>
        <w:t>proposal</w:t>
      </w:r>
      <w:r>
        <w:rPr>
          <w:spacing w:val="40"/>
        </w:rPr>
        <w:t xml:space="preserve"> </w:t>
      </w:r>
      <w:r>
        <w:t>seeks</w:t>
      </w:r>
      <w:r>
        <w:rPr>
          <w:spacing w:val="40"/>
        </w:rPr>
        <w:t xml:space="preserve"> </w:t>
      </w:r>
      <w:r>
        <w:t>to</w:t>
      </w:r>
      <w:r>
        <w:rPr>
          <w:spacing w:val="40"/>
        </w:rPr>
        <w:t xml:space="preserve"> </w:t>
      </w:r>
      <w:r>
        <w:t>build upon these insights by proposing a well-designed, affordable, and environmentally friendly housing estate that meets the growing demand for decent shelter while contributing to organized urban development.</w:t>
      </w:r>
    </w:p>
    <w:p w14:paraId="61ACB52D">
      <w:pPr>
        <w:pStyle w:val="7"/>
        <w:spacing w:before="147" w:line="364" w:lineRule="auto"/>
        <w:ind w:left="1490" w:right="1146"/>
        <w:jc w:val="both"/>
      </w:pPr>
      <w:r>
        <w:t>Housing</w:t>
      </w:r>
      <w:r>
        <w:rPr>
          <w:spacing w:val="40"/>
        </w:rPr>
        <w:t xml:space="preserve"> </w:t>
      </w:r>
      <w:r>
        <w:t>remains</w:t>
      </w:r>
      <w:r>
        <w:rPr>
          <w:spacing w:val="40"/>
        </w:rPr>
        <w:t xml:space="preserve"> </w:t>
      </w:r>
      <w:r>
        <w:t>a</w:t>
      </w:r>
      <w:r>
        <w:rPr>
          <w:spacing w:val="35"/>
        </w:rPr>
        <w:t xml:space="preserve"> </w:t>
      </w:r>
      <w:r>
        <w:t>fundamental</w:t>
      </w:r>
      <w:r>
        <w:rPr>
          <w:spacing w:val="38"/>
        </w:rPr>
        <w:t xml:space="preserve"> </w:t>
      </w:r>
      <w:r>
        <w:t>human</w:t>
      </w:r>
      <w:r>
        <w:rPr>
          <w:spacing w:val="40"/>
        </w:rPr>
        <w:t xml:space="preserve"> </w:t>
      </w:r>
      <w:r>
        <w:t>necessity</w:t>
      </w:r>
      <w:r>
        <w:rPr>
          <w:spacing w:val="37"/>
        </w:rPr>
        <w:t xml:space="preserve"> </w:t>
      </w:r>
      <w:r>
        <w:t>and</w:t>
      </w:r>
      <w:r>
        <w:rPr>
          <w:spacing w:val="37"/>
        </w:rPr>
        <w:t xml:space="preserve"> </w:t>
      </w:r>
      <w:r>
        <w:t>an</w:t>
      </w:r>
      <w:r>
        <w:rPr>
          <w:spacing w:val="37"/>
        </w:rPr>
        <w:t xml:space="preserve"> </w:t>
      </w:r>
      <w:r>
        <w:t>essential</w:t>
      </w:r>
      <w:r>
        <w:rPr>
          <w:spacing w:val="37"/>
        </w:rPr>
        <w:t xml:space="preserve"> </w:t>
      </w:r>
      <w:r>
        <w:t>component of sustainable urban development. In recent decades, rapid urbanization, population growth, and rural-urban migration have intensified the demand for residential accommodation in many developing nations, including Nigeria.</w:t>
      </w:r>
    </w:p>
    <w:p w14:paraId="05A949D3">
      <w:pPr>
        <w:pStyle w:val="7"/>
        <w:spacing w:before="158" w:line="367" w:lineRule="auto"/>
        <w:ind w:left="1490" w:right="1145"/>
        <w:jc w:val="both"/>
      </w:pPr>
      <w:r>
        <w:t>To address this challenge, the concept of housing estates has become increasingly relevant. Housing estates, as planned residential developments, are designed to provide structured, functional, and affordable shelter while contributing to improved living standards and urban orderliness.</w:t>
      </w:r>
    </w:p>
    <w:p w14:paraId="5F338E0C">
      <w:pPr>
        <w:pStyle w:val="7"/>
        <w:spacing w:before="147" w:line="367" w:lineRule="auto"/>
        <w:ind w:left="1490" w:right="1141"/>
        <w:jc w:val="both"/>
      </w:pPr>
      <w:r>
        <w:t>The United Nations (UN-Habitat, 2021) asserts that access to decent, adequate, and affordable housing is a basic right. However, the persistent housing deficit, particularly in urban centers, has made this right elusive for many. In Nigeria,</w:t>
      </w:r>
      <w:r>
        <w:rPr>
          <w:spacing w:val="40"/>
        </w:rPr>
        <w:t xml:space="preserve"> </w:t>
      </w:r>
      <w:r>
        <w:t>the estimated housing deficit exceeds 20 million units (Federal Ministry of Works</w:t>
      </w:r>
      <w:r>
        <w:rPr>
          <w:spacing w:val="40"/>
        </w:rPr>
        <w:t xml:space="preserve"> </w:t>
      </w:r>
      <w:r>
        <w:t>and</w:t>
      </w:r>
      <w:r>
        <w:rPr>
          <w:spacing w:val="40"/>
        </w:rPr>
        <w:t xml:space="preserve"> </w:t>
      </w:r>
      <w:r>
        <w:t>Housing,</w:t>
      </w:r>
      <w:r>
        <w:rPr>
          <w:spacing w:val="40"/>
        </w:rPr>
        <w:t xml:space="preserve"> </w:t>
      </w:r>
      <w:r>
        <w:t>2023),</w:t>
      </w:r>
      <w:r>
        <w:rPr>
          <w:spacing w:val="40"/>
        </w:rPr>
        <w:t xml:space="preserve"> </w:t>
      </w:r>
      <w:r>
        <w:t>highlighting</w:t>
      </w:r>
      <w:r>
        <w:rPr>
          <w:spacing w:val="40"/>
        </w:rPr>
        <w:t xml:space="preserve"> </w:t>
      </w:r>
      <w:r>
        <w:t>the</w:t>
      </w:r>
      <w:r>
        <w:rPr>
          <w:spacing w:val="40"/>
        </w:rPr>
        <w:t xml:space="preserve"> </w:t>
      </w:r>
      <w:r>
        <w:t>urgent</w:t>
      </w:r>
      <w:r>
        <w:rPr>
          <w:spacing w:val="40"/>
        </w:rPr>
        <w:t xml:space="preserve"> </w:t>
      </w:r>
      <w:r>
        <w:t>need</w:t>
      </w:r>
      <w:r>
        <w:rPr>
          <w:spacing w:val="40"/>
        </w:rPr>
        <w:t xml:space="preserve"> </w:t>
      </w:r>
      <w:r>
        <w:t>for</w:t>
      </w:r>
      <w:r>
        <w:rPr>
          <w:spacing w:val="40"/>
        </w:rPr>
        <w:t xml:space="preserve"> </w:t>
      </w:r>
      <w:r>
        <w:t>sustainable housing</w:t>
      </w:r>
      <w:r>
        <w:rPr>
          <w:spacing w:val="11"/>
        </w:rPr>
        <w:t xml:space="preserve"> </w:t>
      </w:r>
      <w:r>
        <w:t>solutions.</w:t>
      </w:r>
      <w:r>
        <w:rPr>
          <w:spacing w:val="12"/>
        </w:rPr>
        <w:t xml:space="preserve"> </w:t>
      </w:r>
      <w:r>
        <w:t>Housing</w:t>
      </w:r>
      <w:r>
        <w:rPr>
          <w:spacing w:val="14"/>
        </w:rPr>
        <w:t xml:space="preserve"> </w:t>
      </w:r>
      <w:r>
        <w:t>estates—whether</w:t>
      </w:r>
      <w:r>
        <w:rPr>
          <w:spacing w:val="12"/>
        </w:rPr>
        <w:t xml:space="preserve"> </w:t>
      </w:r>
      <w:r>
        <w:t>public,</w:t>
      </w:r>
      <w:r>
        <w:rPr>
          <w:spacing w:val="14"/>
        </w:rPr>
        <w:t xml:space="preserve"> </w:t>
      </w:r>
      <w:r>
        <w:t>private,</w:t>
      </w:r>
      <w:r>
        <w:rPr>
          <w:spacing w:val="14"/>
        </w:rPr>
        <w:t xml:space="preserve"> </w:t>
      </w:r>
      <w:r>
        <w:t>or</w:t>
      </w:r>
      <w:r>
        <w:rPr>
          <w:spacing w:val="14"/>
        </w:rPr>
        <w:t xml:space="preserve"> </w:t>
      </w:r>
      <w:r>
        <w:t>through</w:t>
      </w:r>
      <w:r>
        <w:rPr>
          <w:spacing w:val="14"/>
        </w:rPr>
        <w:t xml:space="preserve"> </w:t>
      </w:r>
      <w:r>
        <w:rPr>
          <w:spacing w:val="-2"/>
        </w:rPr>
        <w:t>public-</w:t>
      </w:r>
    </w:p>
    <w:p w14:paraId="7A9B48A9">
      <w:pPr>
        <w:pStyle w:val="7"/>
        <w:spacing w:after="0" w:line="367" w:lineRule="auto"/>
        <w:jc w:val="both"/>
        <w:sectPr>
          <w:pgSz w:w="12240" w:h="15840"/>
          <w:pgMar w:top="1280" w:right="1080" w:bottom="880" w:left="720" w:header="0" w:footer="697" w:gutter="0"/>
          <w:cols w:space="720" w:num="1"/>
        </w:sectPr>
      </w:pPr>
    </w:p>
    <w:p w14:paraId="06B78F28">
      <w:pPr>
        <w:pStyle w:val="7"/>
        <w:spacing w:before="70" w:line="367" w:lineRule="auto"/>
        <w:ind w:left="1490" w:right="1147"/>
      </w:pPr>
      <w:r>
        <w:t>private</w:t>
      </w:r>
      <w:r>
        <w:rPr>
          <w:spacing w:val="80"/>
          <w:w w:val="150"/>
        </w:rPr>
        <w:t xml:space="preserve"> </w:t>
      </w:r>
      <w:r>
        <w:t>partnerships—are</w:t>
      </w:r>
      <w:r>
        <w:rPr>
          <w:spacing w:val="80"/>
          <w:w w:val="150"/>
        </w:rPr>
        <w:t xml:space="preserve"> </w:t>
      </w:r>
      <w:r>
        <w:t>viewed</w:t>
      </w:r>
      <w:r>
        <w:rPr>
          <w:spacing w:val="80"/>
          <w:w w:val="150"/>
        </w:rPr>
        <w:t xml:space="preserve"> </w:t>
      </w:r>
      <w:r>
        <w:t>as</w:t>
      </w:r>
      <w:r>
        <w:rPr>
          <w:spacing w:val="80"/>
          <w:w w:val="150"/>
        </w:rPr>
        <w:t xml:space="preserve"> </w:t>
      </w:r>
      <w:r>
        <w:t>effective</w:t>
      </w:r>
      <w:r>
        <w:rPr>
          <w:spacing w:val="80"/>
          <w:w w:val="150"/>
        </w:rPr>
        <w:t xml:space="preserve"> </w:t>
      </w:r>
      <w:r>
        <w:t>instruments</w:t>
      </w:r>
      <w:r>
        <w:rPr>
          <w:spacing w:val="80"/>
          <w:w w:val="150"/>
        </w:rPr>
        <w:t xml:space="preserve"> </w:t>
      </w:r>
      <w:r>
        <w:t>to</w:t>
      </w:r>
      <w:r>
        <w:rPr>
          <w:spacing w:val="80"/>
          <w:w w:val="150"/>
        </w:rPr>
        <w:t xml:space="preserve"> </w:t>
      </w:r>
      <w:r>
        <w:t>tackle</w:t>
      </w:r>
      <w:r>
        <w:rPr>
          <w:spacing w:val="80"/>
          <w:w w:val="150"/>
        </w:rPr>
        <w:t xml:space="preserve"> </w:t>
      </w:r>
      <w:r>
        <w:t xml:space="preserve">this </w:t>
      </w:r>
      <w:r>
        <w:rPr>
          <w:spacing w:val="-2"/>
        </w:rPr>
        <w:t>shortfall.</w:t>
      </w:r>
    </w:p>
    <w:p w14:paraId="441CE3B3">
      <w:pPr>
        <w:pStyle w:val="7"/>
        <w:spacing w:before="149" w:line="367" w:lineRule="auto"/>
        <w:ind w:left="1490" w:right="1400"/>
      </w:pPr>
      <w:r>
        <w:t>Aluko (2011) points out that housing estates are advantageous because they provide integrated services and infrastructure such as road networks, water supply, electricity, drainage, and waste disposal, which are often lacking in informal settlements. Estates also offer a better framework for urban planning and management, as they can be regulated more easily in terms of layout, building codes, and environmental standards.</w:t>
      </w:r>
    </w:p>
    <w:p w14:paraId="4A827900">
      <w:pPr>
        <w:pStyle w:val="7"/>
        <w:spacing w:before="145" w:line="367" w:lineRule="auto"/>
        <w:ind w:left="1490" w:right="1400"/>
      </w:pPr>
      <w:r>
        <w:t>In urban planning literature, the compact city model supports the idea of developing organized, higher-density housing estates to reduce urban sprawl and preserve open land.</w:t>
      </w:r>
    </w:p>
    <w:p w14:paraId="15523231">
      <w:pPr>
        <w:pStyle w:val="7"/>
        <w:spacing w:before="149" w:line="367" w:lineRule="auto"/>
        <w:ind w:left="1490" w:right="1779" w:firstLine="60"/>
        <w:jc w:val="both"/>
      </w:pPr>
      <w:r>
        <w:t>Housing estates encourage efficient land use and enable the clustering of essential services such as schools, markets, and healthcare centers within accessible proximity.</w:t>
      </w:r>
    </w:p>
    <w:p w14:paraId="1D79A1A2">
      <w:pPr>
        <w:pStyle w:val="7"/>
        <w:spacing w:before="150" w:line="367" w:lineRule="auto"/>
        <w:ind w:left="1490" w:right="1400"/>
      </w:pPr>
      <w:r>
        <w:t>Agboola (2005) highlights that properly planned housing estates can also improve social integration and safety, as they often provide communal spaces and security systems.Despite the promise housing estates hold, numerous challenges have been documented.</w:t>
      </w:r>
    </w:p>
    <w:p w14:paraId="200E4AD0">
      <w:pPr>
        <w:pStyle w:val="7"/>
        <w:spacing w:before="147" w:line="367" w:lineRule="auto"/>
        <w:ind w:left="1490" w:right="1400"/>
      </w:pPr>
      <w:r>
        <w:t>These include land tenure issues, poor infrastructure, weak institutional frameworks, and lack of affordability for low-income earners. Studies by Onibokun (1990) and Olotuah (2010) show that while many housing estates exist, they often cater to middle and high-income groups, leaving the majority of urban dwellers—who are low-income earners—underserved.</w:t>
      </w:r>
    </w:p>
    <w:p w14:paraId="39FCF88E">
      <w:pPr>
        <w:pStyle w:val="7"/>
        <w:spacing w:before="147" w:line="367" w:lineRule="auto"/>
        <w:ind w:left="1490" w:right="1400"/>
      </w:pPr>
      <w:r>
        <w:t>Additionally, maintenance culture and enforcement of development control in estates are often weak, leading to rapid deterioration and informal modifications by residents.</w:t>
      </w:r>
    </w:p>
    <w:p w14:paraId="6987B9CB">
      <w:pPr>
        <w:pStyle w:val="7"/>
        <w:spacing w:after="0" w:line="367" w:lineRule="auto"/>
        <w:sectPr>
          <w:pgSz w:w="12240" w:h="15840"/>
          <w:pgMar w:top="1280" w:right="1080" w:bottom="880" w:left="720" w:header="0" w:footer="697" w:gutter="0"/>
          <w:cols w:space="720" w:num="1"/>
        </w:sectPr>
      </w:pPr>
    </w:p>
    <w:p w14:paraId="1A0E7B54">
      <w:pPr>
        <w:pStyle w:val="7"/>
        <w:spacing w:before="70" w:line="367" w:lineRule="auto"/>
        <w:ind w:left="1490" w:right="1147"/>
      </w:pPr>
      <w:r>
        <w:t>Recent innovations in housing delivery advocate for sustainable and affordable designs, such as the use of local building materials, green architecture, and modular housing systems.</w:t>
      </w:r>
    </w:p>
    <w:p w14:paraId="543282F6">
      <w:pPr>
        <w:pStyle w:val="7"/>
        <w:spacing w:before="149" w:line="367" w:lineRule="auto"/>
        <w:ind w:left="1490" w:right="1400"/>
      </w:pPr>
      <w:r>
        <w:t>Inconclusion, These concepts aim to reduce costs while enhancing energy efficiency and livability, particularly for urban poor populations. Moreover, modern housing estate models increasingly emphasize inclusive planning, where community participation is key in ensuring relevance and acceptance.</w:t>
      </w:r>
    </w:p>
    <w:p w14:paraId="0B041F5D">
      <w:pPr>
        <w:pStyle w:val="7"/>
        <w:spacing w:after="0" w:line="367" w:lineRule="auto"/>
        <w:sectPr>
          <w:pgSz w:w="12240" w:h="15840"/>
          <w:pgMar w:top="1280" w:right="1080" w:bottom="880" w:left="720" w:header="0" w:footer="697" w:gutter="0"/>
          <w:cols w:space="720" w:num="1"/>
        </w:sectPr>
      </w:pPr>
    </w:p>
    <w:p w14:paraId="06DB0F9C">
      <w:pPr>
        <w:pStyle w:val="3"/>
        <w:ind w:left="3921" w:right="3577" w:firstLine="0"/>
        <w:jc w:val="center"/>
      </w:pPr>
      <w:bookmarkStart w:id="11" w:name="_TOC_250014"/>
      <w:r>
        <w:t>CHAPTER</w:t>
      </w:r>
      <w:r>
        <w:rPr>
          <w:spacing w:val="19"/>
        </w:rPr>
        <w:t xml:space="preserve"> </w:t>
      </w:r>
      <w:bookmarkEnd w:id="11"/>
      <w:r>
        <w:rPr>
          <w:spacing w:val="-4"/>
        </w:rPr>
        <w:t>THREE</w:t>
      </w:r>
    </w:p>
    <w:p w14:paraId="60A1AB29">
      <w:pPr>
        <w:pStyle w:val="11"/>
        <w:numPr>
          <w:ilvl w:val="1"/>
          <w:numId w:val="15"/>
        </w:numPr>
        <w:tabs>
          <w:tab w:val="left" w:pos="2166"/>
        </w:tabs>
        <w:spacing w:before="175" w:after="0" w:line="240" w:lineRule="auto"/>
        <w:ind w:left="2166" w:right="0" w:hanging="676"/>
        <w:jc w:val="left"/>
        <w:rPr>
          <w:b/>
          <w:sz w:val="24"/>
        </w:rPr>
      </w:pPr>
      <w:bookmarkStart w:id="12" w:name="_TOC_250013"/>
      <w:r>
        <w:rPr>
          <w:b/>
          <w:sz w:val="24"/>
        </w:rPr>
        <w:t>CASE</w:t>
      </w:r>
      <w:r>
        <w:rPr>
          <w:b/>
          <w:spacing w:val="8"/>
          <w:sz w:val="24"/>
        </w:rPr>
        <w:t xml:space="preserve"> </w:t>
      </w:r>
      <w:bookmarkEnd w:id="12"/>
      <w:r>
        <w:rPr>
          <w:b/>
          <w:spacing w:val="-4"/>
          <w:sz w:val="24"/>
        </w:rPr>
        <w:t>STUDY</w:t>
      </w:r>
    </w:p>
    <w:p w14:paraId="5940C5C8">
      <w:pPr>
        <w:pStyle w:val="7"/>
        <w:spacing w:before="156"/>
        <w:rPr>
          <w:b/>
        </w:rPr>
      </w:pPr>
    </w:p>
    <w:p w14:paraId="19535AD1">
      <w:pPr>
        <w:pStyle w:val="7"/>
        <w:spacing w:before="1" w:line="487" w:lineRule="auto"/>
        <w:ind w:left="1490" w:right="1146"/>
        <w:jc w:val="both"/>
      </w:pPr>
      <w:r>
        <w:t>A</w:t>
      </w:r>
      <w:r>
        <w:rPr>
          <w:spacing w:val="22"/>
        </w:rPr>
        <w:t xml:space="preserve"> </w:t>
      </w:r>
      <w:r>
        <w:t>case study</w:t>
      </w:r>
      <w:r>
        <w:rPr>
          <w:spacing w:val="19"/>
        </w:rPr>
        <w:t xml:space="preserve"> </w:t>
      </w:r>
      <w:r>
        <w:t>is</w:t>
      </w:r>
      <w:r>
        <w:rPr>
          <w:spacing w:val="23"/>
        </w:rPr>
        <w:t xml:space="preserve"> </w:t>
      </w:r>
      <w:r>
        <w:t>a process</w:t>
      </w:r>
      <w:r>
        <w:rPr>
          <w:spacing w:val="23"/>
        </w:rPr>
        <w:t xml:space="preserve"> </w:t>
      </w:r>
      <w:r>
        <w:t>or</w:t>
      </w:r>
      <w:r>
        <w:rPr>
          <w:spacing w:val="22"/>
        </w:rPr>
        <w:t xml:space="preserve"> </w:t>
      </w:r>
      <w:r>
        <w:t>record</w:t>
      </w:r>
      <w:r>
        <w:rPr>
          <w:spacing w:val="19"/>
        </w:rPr>
        <w:t xml:space="preserve"> </w:t>
      </w:r>
      <w:r>
        <w:t>of research</w:t>
      </w:r>
      <w:r>
        <w:rPr>
          <w:spacing w:val="19"/>
        </w:rPr>
        <w:t xml:space="preserve"> </w:t>
      </w:r>
      <w:r>
        <w:t>in</w:t>
      </w:r>
      <w:r>
        <w:rPr>
          <w:spacing w:val="19"/>
        </w:rPr>
        <w:t xml:space="preserve"> </w:t>
      </w:r>
      <w:r>
        <w:t>which detailed consideration is given to the development of a particular person, group or situation over a period of time</w:t>
      </w:r>
    </w:p>
    <w:p w14:paraId="4E533002">
      <w:pPr>
        <w:pStyle w:val="3"/>
        <w:numPr>
          <w:ilvl w:val="1"/>
          <w:numId w:val="15"/>
        </w:numPr>
        <w:tabs>
          <w:tab w:val="left" w:pos="2166"/>
        </w:tabs>
        <w:spacing w:before="160" w:after="0" w:line="240" w:lineRule="auto"/>
        <w:ind w:left="2166" w:right="0" w:hanging="676"/>
        <w:jc w:val="left"/>
      </w:pPr>
      <w:r>
        <w:t>LIST</w:t>
      </w:r>
      <w:r>
        <w:rPr>
          <w:spacing w:val="7"/>
        </w:rPr>
        <w:t xml:space="preserve"> </w:t>
      </w:r>
      <w:r>
        <w:t>OF</w:t>
      </w:r>
      <w:r>
        <w:rPr>
          <w:spacing w:val="7"/>
        </w:rPr>
        <w:t xml:space="preserve"> </w:t>
      </w:r>
      <w:r>
        <w:rPr>
          <w:spacing w:val="-2"/>
        </w:rPr>
        <w:t>CASESTUDIES</w:t>
      </w:r>
    </w:p>
    <w:p w14:paraId="578EF1E5">
      <w:pPr>
        <w:pStyle w:val="7"/>
        <w:spacing w:before="153"/>
        <w:rPr>
          <w:b/>
        </w:rPr>
      </w:pPr>
    </w:p>
    <w:p w14:paraId="278E4095">
      <w:pPr>
        <w:pStyle w:val="11"/>
        <w:numPr>
          <w:ilvl w:val="0"/>
          <w:numId w:val="16"/>
        </w:numPr>
        <w:tabs>
          <w:tab w:val="left" w:pos="1886"/>
        </w:tabs>
        <w:spacing w:before="0" w:after="0" w:line="240" w:lineRule="auto"/>
        <w:ind w:left="1886" w:right="0" w:hanging="396"/>
        <w:jc w:val="left"/>
        <w:rPr>
          <w:sz w:val="24"/>
        </w:rPr>
      </w:pPr>
      <w:r>
        <w:rPr>
          <w:sz w:val="24"/>
        </w:rPr>
        <w:t>Cosgrove</w:t>
      </w:r>
      <w:r>
        <w:rPr>
          <w:spacing w:val="9"/>
          <w:sz w:val="24"/>
        </w:rPr>
        <w:t xml:space="preserve"> </w:t>
      </w:r>
      <w:r>
        <w:rPr>
          <w:sz w:val="24"/>
        </w:rPr>
        <w:t>Smart</w:t>
      </w:r>
      <w:r>
        <w:rPr>
          <w:spacing w:val="10"/>
          <w:sz w:val="24"/>
        </w:rPr>
        <w:t xml:space="preserve"> </w:t>
      </w:r>
      <w:r>
        <w:rPr>
          <w:sz w:val="24"/>
        </w:rPr>
        <w:t>Estate,</w:t>
      </w:r>
      <w:r>
        <w:rPr>
          <w:spacing w:val="8"/>
          <w:sz w:val="24"/>
        </w:rPr>
        <w:t xml:space="preserve"> </w:t>
      </w:r>
      <w:r>
        <w:rPr>
          <w:sz w:val="24"/>
        </w:rPr>
        <w:t>Abuja</w:t>
      </w:r>
      <w:r>
        <w:rPr>
          <w:spacing w:val="7"/>
          <w:sz w:val="24"/>
        </w:rPr>
        <w:t xml:space="preserve"> </w:t>
      </w:r>
      <w:r>
        <w:rPr>
          <w:spacing w:val="-2"/>
          <w:sz w:val="24"/>
        </w:rPr>
        <w:t>(Wuye)</w:t>
      </w:r>
    </w:p>
    <w:p w14:paraId="4E0DE7C2">
      <w:pPr>
        <w:pStyle w:val="7"/>
        <w:spacing w:before="161"/>
      </w:pPr>
    </w:p>
    <w:p w14:paraId="2D5A1DF4">
      <w:pPr>
        <w:pStyle w:val="11"/>
        <w:numPr>
          <w:ilvl w:val="0"/>
          <w:numId w:val="16"/>
        </w:numPr>
        <w:tabs>
          <w:tab w:val="left" w:pos="1886"/>
        </w:tabs>
        <w:spacing w:before="0" w:after="0" w:line="240" w:lineRule="auto"/>
        <w:ind w:left="1886" w:right="0" w:hanging="396"/>
        <w:jc w:val="left"/>
        <w:rPr>
          <w:sz w:val="24"/>
        </w:rPr>
      </w:pPr>
      <w:r>
        <w:rPr>
          <w:sz w:val="24"/>
        </w:rPr>
        <w:t>Godab</w:t>
      </w:r>
      <w:r>
        <w:rPr>
          <w:spacing w:val="11"/>
          <w:sz w:val="24"/>
        </w:rPr>
        <w:t xml:space="preserve"> </w:t>
      </w:r>
      <w:r>
        <w:rPr>
          <w:sz w:val="24"/>
        </w:rPr>
        <w:t>housing</w:t>
      </w:r>
      <w:r>
        <w:rPr>
          <w:spacing w:val="7"/>
          <w:sz w:val="24"/>
        </w:rPr>
        <w:t xml:space="preserve"> </w:t>
      </w:r>
      <w:r>
        <w:rPr>
          <w:sz w:val="24"/>
        </w:rPr>
        <w:t>estate,Life</w:t>
      </w:r>
      <w:r>
        <w:rPr>
          <w:spacing w:val="12"/>
          <w:sz w:val="24"/>
        </w:rPr>
        <w:t xml:space="preserve"> </w:t>
      </w:r>
      <w:r>
        <w:rPr>
          <w:spacing w:val="-2"/>
          <w:sz w:val="24"/>
        </w:rPr>
        <w:t>camp,Abuja.</w:t>
      </w:r>
    </w:p>
    <w:p w14:paraId="361EADF8">
      <w:pPr>
        <w:pStyle w:val="7"/>
        <w:spacing w:before="161"/>
      </w:pPr>
    </w:p>
    <w:p w14:paraId="42AA0EAE">
      <w:pPr>
        <w:pStyle w:val="11"/>
        <w:numPr>
          <w:ilvl w:val="0"/>
          <w:numId w:val="16"/>
        </w:numPr>
        <w:tabs>
          <w:tab w:val="left" w:pos="1886"/>
        </w:tabs>
        <w:spacing w:before="0" w:after="0" w:line="240" w:lineRule="auto"/>
        <w:ind w:left="1886" w:right="0" w:hanging="396"/>
        <w:jc w:val="left"/>
        <w:rPr>
          <w:sz w:val="24"/>
        </w:rPr>
      </w:pPr>
      <w:r>
        <w:rPr>
          <w:sz w:val="24"/>
        </w:rPr>
        <w:t>Paradise</w:t>
      </w:r>
      <w:r>
        <w:rPr>
          <w:spacing w:val="76"/>
          <w:sz w:val="24"/>
        </w:rPr>
        <w:t xml:space="preserve"> </w:t>
      </w:r>
      <w:r>
        <w:rPr>
          <w:sz w:val="24"/>
        </w:rPr>
        <w:t>housing</w:t>
      </w:r>
      <w:r>
        <w:rPr>
          <w:spacing w:val="8"/>
          <w:sz w:val="24"/>
        </w:rPr>
        <w:t xml:space="preserve"> </w:t>
      </w:r>
      <w:r>
        <w:rPr>
          <w:sz w:val="24"/>
        </w:rPr>
        <w:t>estate,Life</w:t>
      </w:r>
      <w:r>
        <w:rPr>
          <w:spacing w:val="7"/>
          <w:sz w:val="24"/>
        </w:rPr>
        <w:t xml:space="preserve"> </w:t>
      </w:r>
      <w:r>
        <w:rPr>
          <w:spacing w:val="-2"/>
          <w:sz w:val="24"/>
        </w:rPr>
        <w:t>camp,Abuja.</w:t>
      </w:r>
    </w:p>
    <w:p w14:paraId="41096AC0">
      <w:pPr>
        <w:pStyle w:val="7"/>
        <w:spacing w:before="161"/>
      </w:pPr>
    </w:p>
    <w:p w14:paraId="57FF13B6">
      <w:pPr>
        <w:pStyle w:val="11"/>
        <w:numPr>
          <w:ilvl w:val="2"/>
          <w:numId w:val="15"/>
        </w:numPr>
        <w:tabs>
          <w:tab w:val="left" w:pos="1980"/>
        </w:tabs>
        <w:spacing w:before="0" w:after="0" w:line="240" w:lineRule="auto"/>
        <w:ind w:left="1980" w:right="0" w:hanging="490"/>
        <w:jc w:val="both"/>
        <w:rPr>
          <w:sz w:val="24"/>
        </w:rPr>
      </w:pPr>
      <w:r>
        <w:rPr>
          <w:b/>
          <w:sz w:val="24"/>
        </w:rPr>
        <w:t>:</w:t>
      </w:r>
      <w:r>
        <w:rPr>
          <w:b/>
          <w:spacing w:val="53"/>
          <w:sz w:val="24"/>
        </w:rPr>
        <w:t xml:space="preserve"> </w:t>
      </w:r>
      <w:r>
        <w:rPr>
          <w:b/>
          <w:sz w:val="24"/>
        </w:rPr>
        <w:t>CASESTUDY</w:t>
      </w:r>
      <w:r>
        <w:rPr>
          <w:b/>
          <w:spacing w:val="9"/>
          <w:sz w:val="24"/>
        </w:rPr>
        <w:t xml:space="preserve"> </w:t>
      </w:r>
      <w:r>
        <w:rPr>
          <w:b/>
          <w:sz w:val="24"/>
        </w:rPr>
        <w:t>1:</w:t>
      </w:r>
      <w:r>
        <w:rPr>
          <w:b/>
          <w:spacing w:val="11"/>
          <w:sz w:val="24"/>
        </w:rPr>
        <w:t xml:space="preserve"> </w:t>
      </w:r>
      <w:r>
        <w:rPr>
          <w:sz w:val="24"/>
        </w:rPr>
        <w:t>Cosgrove</w:t>
      </w:r>
      <w:r>
        <w:rPr>
          <w:spacing w:val="8"/>
          <w:sz w:val="24"/>
        </w:rPr>
        <w:t xml:space="preserve"> </w:t>
      </w:r>
      <w:r>
        <w:rPr>
          <w:sz w:val="24"/>
        </w:rPr>
        <w:t>Smart</w:t>
      </w:r>
      <w:r>
        <w:rPr>
          <w:spacing w:val="6"/>
          <w:sz w:val="24"/>
        </w:rPr>
        <w:t xml:space="preserve"> </w:t>
      </w:r>
      <w:r>
        <w:rPr>
          <w:sz w:val="24"/>
        </w:rPr>
        <w:t>Estate,</w:t>
      </w:r>
      <w:r>
        <w:rPr>
          <w:spacing w:val="9"/>
          <w:sz w:val="24"/>
        </w:rPr>
        <w:t xml:space="preserve"> </w:t>
      </w:r>
      <w:r>
        <w:rPr>
          <w:sz w:val="24"/>
        </w:rPr>
        <w:t>Abuja</w:t>
      </w:r>
      <w:r>
        <w:rPr>
          <w:spacing w:val="11"/>
          <w:sz w:val="24"/>
        </w:rPr>
        <w:t xml:space="preserve"> </w:t>
      </w:r>
      <w:r>
        <w:rPr>
          <w:spacing w:val="-2"/>
          <w:sz w:val="24"/>
        </w:rPr>
        <w:t>(Wuye)</w:t>
      </w:r>
    </w:p>
    <w:p w14:paraId="13D51865">
      <w:pPr>
        <w:pStyle w:val="7"/>
        <w:spacing w:before="163"/>
      </w:pPr>
    </w:p>
    <w:p w14:paraId="4504CC60">
      <w:pPr>
        <w:pStyle w:val="7"/>
        <w:spacing w:line="487" w:lineRule="auto"/>
        <w:ind w:left="1490" w:right="1148"/>
        <w:jc w:val="both"/>
      </w:pPr>
      <w:r>
        <w:t>Cosgrove Smart Estate in Wuye, Abuja represents a pioneering "future-ready" residential development by Cosgrove Investment Limited. It is acclaimed as the first fully automated, high-tech housing estate in the Federal Capital Territory</w:t>
      </w:r>
    </w:p>
    <w:p w14:paraId="12B0FC99">
      <w:pPr>
        <w:pStyle w:val="3"/>
        <w:numPr>
          <w:ilvl w:val="3"/>
          <w:numId w:val="15"/>
        </w:numPr>
        <w:tabs>
          <w:tab w:val="left" w:pos="1886"/>
        </w:tabs>
        <w:spacing w:before="160" w:after="0" w:line="240" w:lineRule="auto"/>
        <w:ind w:left="1886" w:right="0" w:hanging="396"/>
        <w:jc w:val="left"/>
      </w:pPr>
      <w:r>
        <w:t>LOCATION</w:t>
      </w:r>
      <w:r>
        <w:rPr>
          <w:spacing w:val="9"/>
        </w:rPr>
        <w:t xml:space="preserve"> </w:t>
      </w:r>
      <w:r>
        <w:t>&amp;</w:t>
      </w:r>
      <w:r>
        <w:rPr>
          <w:spacing w:val="9"/>
        </w:rPr>
        <w:t xml:space="preserve"> </w:t>
      </w:r>
      <w:r>
        <w:rPr>
          <w:spacing w:val="-2"/>
        </w:rPr>
        <w:t>LAYOUT</w:t>
      </w:r>
    </w:p>
    <w:p w14:paraId="61D0B831">
      <w:pPr>
        <w:pStyle w:val="7"/>
        <w:spacing w:before="156"/>
        <w:rPr>
          <w:b/>
        </w:rPr>
      </w:pPr>
    </w:p>
    <w:p w14:paraId="7811E1D4">
      <w:pPr>
        <w:pStyle w:val="7"/>
        <w:spacing w:line="489" w:lineRule="auto"/>
        <w:ind w:left="1490" w:right="1140"/>
        <w:jc w:val="both"/>
      </w:pPr>
      <w:r>
        <w:t>Situated in Wuye, Phase 1 of the estate spans approximately 4.32 hectares and includes</w:t>
      </w:r>
      <w:r>
        <w:rPr>
          <w:spacing w:val="80"/>
        </w:rPr>
        <w:t xml:space="preserve"> </w:t>
      </w:r>
      <w:r>
        <w:t>160</w:t>
      </w:r>
      <w:r>
        <w:rPr>
          <w:spacing w:val="80"/>
        </w:rPr>
        <w:t xml:space="preserve"> </w:t>
      </w:r>
      <w:r>
        <w:t>premium</w:t>
      </w:r>
      <w:r>
        <w:rPr>
          <w:spacing w:val="80"/>
        </w:rPr>
        <w:t xml:space="preserve"> </w:t>
      </w:r>
      <w:r>
        <w:t>units—a</w:t>
      </w:r>
      <w:r>
        <w:rPr>
          <w:spacing w:val="80"/>
        </w:rPr>
        <w:t xml:space="preserve"> </w:t>
      </w:r>
      <w:r>
        <w:t>mix</w:t>
      </w:r>
      <w:r>
        <w:rPr>
          <w:spacing w:val="80"/>
        </w:rPr>
        <w:t xml:space="preserve"> </w:t>
      </w:r>
      <w:r>
        <w:t>of</w:t>
      </w:r>
      <w:r>
        <w:rPr>
          <w:spacing w:val="80"/>
        </w:rPr>
        <w:t xml:space="preserve"> </w:t>
      </w:r>
      <w:r>
        <w:t>5-bedroom</w:t>
      </w:r>
      <w:r>
        <w:rPr>
          <w:spacing w:val="80"/>
        </w:rPr>
        <w:t xml:space="preserve"> </w:t>
      </w:r>
      <w:r>
        <w:t>detached</w:t>
      </w:r>
      <w:r>
        <w:rPr>
          <w:spacing w:val="80"/>
        </w:rPr>
        <w:t xml:space="preserve"> </w:t>
      </w:r>
      <w:r>
        <w:t>villas</w:t>
      </w:r>
      <w:r>
        <w:rPr>
          <w:spacing w:val="80"/>
        </w:rPr>
        <w:t xml:space="preserve"> </w:t>
      </w:r>
      <w:r>
        <w:t>(Oak), 4-bedroom</w:t>
      </w:r>
      <w:r>
        <w:rPr>
          <w:spacing w:val="80"/>
        </w:rPr>
        <w:t xml:space="preserve"> </w:t>
      </w:r>
      <w:r>
        <w:t>terraces</w:t>
      </w:r>
      <w:r>
        <w:rPr>
          <w:spacing w:val="80"/>
        </w:rPr>
        <w:t xml:space="preserve"> </w:t>
      </w:r>
      <w:r>
        <w:t>(Acacia),</w:t>
      </w:r>
      <w:r>
        <w:rPr>
          <w:spacing w:val="80"/>
        </w:rPr>
        <w:t xml:space="preserve"> </w:t>
      </w:r>
      <w:r>
        <w:t>3-bedroom</w:t>
      </w:r>
      <w:r>
        <w:rPr>
          <w:spacing w:val="80"/>
        </w:rPr>
        <w:t xml:space="preserve"> </w:t>
      </w:r>
      <w:r>
        <w:t>apartments</w:t>
      </w:r>
      <w:r>
        <w:rPr>
          <w:spacing w:val="80"/>
        </w:rPr>
        <w:t xml:space="preserve"> </w:t>
      </w:r>
      <w:r>
        <w:t>(Maple),</w:t>
      </w:r>
      <w:r>
        <w:rPr>
          <w:spacing w:val="80"/>
        </w:rPr>
        <w:t xml:space="preserve"> </w:t>
      </w:r>
      <w:r>
        <w:t>and</w:t>
      </w:r>
      <w:r>
        <w:rPr>
          <w:spacing w:val="80"/>
        </w:rPr>
        <w:t xml:space="preserve"> </w:t>
      </w:r>
      <w:r>
        <w:t>luxury</w:t>
      </w:r>
      <w:r>
        <w:rPr>
          <w:spacing w:val="40"/>
        </w:rPr>
        <w:t xml:space="preserve"> </w:t>
      </w:r>
      <w:r>
        <w:t>4-bedroom penthouses. It is Positioned in a serene yet accessible neighborhood, it benefits from proximity to Wuse,</w:t>
      </w:r>
      <w:r>
        <w:rPr>
          <w:spacing w:val="35"/>
        </w:rPr>
        <w:t xml:space="preserve"> </w:t>
      </w:r>
      <w:r>
        <w:t>Utako, Wuse II diplomatic corridors,</w:t>
      </w:r>
      <w:r>
        <w:rPr>
          <w:spacing w:val="35"/>
        </w:rPr>
        <w:t xml:space="preserve"> </w:t>
      </w:r>
      <w:r>
        <w:t>and</w:t>
      </w:r>
      <w:r>
        <w:rPr>
          <w:spacing w:val="40"/>
        </w:rPr>
        <w:t xml:space="preserve"> </w:t>
      </w:r>
      <w:r>
        <w:t>the airport .Cosgrove combines eco-friendly design and modern infrastructure, such</w:t>
      </w:r>
      <w:r>
        <w:rPr>
          <w:spacing w:val="29"/>
        </w:rPr>
        <w:t xml:space="preserve"> </w:t>
      </w:r>
      <w:r>
        <w:t>as</w:t>
      </w:r>
      <w:r>
        <w:rPr>
          <w:spacing w:val="24"/>
        </w:rPr>
        <w:t xml:space="preserve"> </w:t>
      </w:r>
      <w:r>
        <w:t>smart</w:t>
      </w:r>
      <w:r>
        <w:rPr>
          <w:spacing w:val="24"/>
        </w:rPr>
        <w:t xml:space="preserve"> </w:t>
      </w:r>
      <w:r>
        <w:t>street</w:t>
      </w:r>
      <w:r>
        <w:rPr>
          <w:spacing w:val="28"/>
        </w:rPr>
        <w:t xml:space="preserve"> </w:t>
      </w:r>
      <w:r>
        <w:t>lighting,</w:t>
      </w:r>
      <w:r>
        <w:rPr>
          <w:spacing w:val="27"/>
        </w:rPr>
        <w:t xml:space="preserve"> </w:t>
      </w:r>
      <w:r>
        <w:t>well-managed</w:t>
      </w:r>
      <w:r>
        <w:rPr>
          <w:spacing w:val="29"/>
        </w:rPr>
        <w:t xml:space="preserve"> </w:t>
      </w:r>
      <w:r>
        <w:t>water</w:t>
      </w:r>
      <w:r>
        <w:rPr>
          <w:spacing w:val="25"/>
        </w:rPr>
        <w:t xml:space="preserve"> </w:t>
      </w:r>
      <w:r>
        <w:t>systems,</w:t>
      </w:r>
      <w:r>
        <w:rPr>
          <w:spacing w:val="27"/>
        </w:rPr>
        <w:t xml:space="preserve"> </w:t>
      </w:r>
      <w:r>
        <w:t>recreational</w:t>
      </w:r>
      <w:r>
        <w:rPr>
          <w:spacing w:val="24"/>
        </w:rPr>
        <w:t xml:space="preserve"> </w:t>
      </w:r>
      <w:r>
        <w:rPr>
          <w:spacing w:val="-2"/>
        </w:rPr>
        <w:t>spaces</w:t>
      </w:r>
    </w:p>
    <w:p w14:paraId="65E14985">
      <w:pPr>
        <w:pStyle w:val="7"/>
        <w:spacing w:after="0" w:line="489" w:lineRule="auto"/>
        <w:jc w:val="both"/>
        <w:sectPr>
          <w:pgSz w:w="12240" w:h="15840"/>
          <w:pgMar w:top="1280" w:right="1080" w:bottom="880" w:left="720" w:header="0" w:footer="697" w:gutter="0"/>
          <w:cols w:space="720" w:num="1"/>
        </w:sectPr>
      </w:pPr>
    </w:p>
    <w:p w14:paraId="37F29995">
      <w:pPr>
        <w:pStyle w:val="7"/>
        <w:spacing w:before="70" w:line="487" w:lineRule="auto"/>
        <w:ind w:left="1490" w:right="1143"/>
        <w:jc w:val="both"/>
      </w:pPr>
      <w:r>
        <w:t>like</w:t>
      </w:r>
      <w:r>
        <w:rPr>
          <w:spacing w:val="40"/>
        </w:rPr>
        <w:t xml:space="preserve"> </w:t>
      </w:r>
      <w:r>
        <w:t>pools</w:t>
      </w:r>
      <w:r>
        <w:rPr>
          <w:spacing w:val="40"/>
        </w:rPr>
        <w:t xml:space="preserve"> </w:t>
      </w:r>
      <w:r>
        <w:t>and playgrounds,</w:t>
      </w:r>
      <w:r>
        <w:rPr>
          <w:spacing w:val="40"/>
        </w:rPr>
        <w:t xml:space="preserve"> </w:t>
      </w:r>
      <w:r>
        <w:t>and Full automation</w:t>
      </w:r>
      <w:r>
        <w:rPr>
          <w:spacing w:val="40"/>
        </w:rPr>
        <w:t xml:space="preserve"> </w:t>
      </w:r>
      <w:r>
        <w:t>extends</w:t>
      </w:r>
      <w:r>
        <w:rPr>
          <w:spacing w:val="40"/>
        </w:rPr>
        <w:t xml:space="preserve"> </w:t>
      </w:r>
      <w:r>
        <w:t>to</w:t>
      </w:r>
      <w:r>
        <w:rPr>
          <w:spacing w:val="40"/>
        </w:rPr>
        <w:t xml:space="preserve"> </w:t>
      </w:r>
      <w:r>
        <w:t>energy management, entertainment systems, and comprehensive estate solutions</w:t>
      </w:r>
      <w:r>
        <w:rPr>
          <w:spacing w:val="80"/>
        </w:rPr>
        <w:t xml:space="preserve"> </w:t>
      </w:r>
      <w:r>
        <w:t>through Cosgrove Technology, its automation subsidiary .</w:t>
      </w:r>
    </w:p>
    <w:p w14:paraId="496FEAC3">
      <w:pPr>
        <w:pStyle w:val="3"/>
        <w:spacing w:before="163"/>
        <w:ind w:left="1490" w:firstLine="0"/>
      </w:pPr>
      <w:r>
        <w:rPr>
          <w:spacing w:val="-2"/>
        </w:rPr>
        <w:t>MERITS</w:t>
      </w:r>
    </w:p>
    <w:p w14:paraId="292A5EEE">
      <w:pPr>
        <w:pStyle w:val="11"/>
        <w:numPr>
          <w:ilvl w:val="0"/>
          <w:numId w:val="17"/>
        </w:numPr>
        <w:tabs>
          <w:tab w:val="left" w:pos="1828"/>
        </w:tabs>
        <w:spacing w:before="23" w:after="0" w:line="261" w:lineRule="auto"/>
        <w:ind w:left="1828" w:right="1146" w:hanging="339"/>
        <w:jc w:val="left"/>
        <w:rPr>
          <w:sz w:val="24"/>
        </w:rPr>
      </w:pPr>
      <w:r>
        <w:rPr>
          <w:sz w:val="24"/>
        </w:rPr>
        <w:t>As</w:t>
      </w:r>
      <w:r>
        <w:rPr>
          <w:spacing w:val="30"/>
          <w:sz w:val="24"/>
        </w:rPr>
        <w:t xml:space="preserve"> </w:t>
      </w:r>
      <w:r>
        <w:rPr>
          <w:sz w:val="24"/>
        </w:rPr>
        <w:t>it</w:t>
      </w:r>
      <w:r>
        <w:rPr>
          <w:spacing w:val="27"/>
          <w:sz w:val="24"/>
        </w:rPr>
        <w:t xml:space="preserve"> </w:t>
      </w:r>
      <w:r>
        <w:rPr>
          <w:sz w:val="24"/>
        </w:rPr>
        <w:t>is</w:t>
      </w:r>
      <w:r>
        <w:rPr>
          <w:spacing w:val="25"/>
          <w:sz w:val="24"/>
        </w:rPr>
        <w:t xml:space="preserve"> </w:t>
      </w:r>
      <w:r>
        <w:rPr>
          <w:sz w:val="24"/>
        </w:rPr>
        <w:t>said</w:t>
      </w:r>
      <w:r>
        <w:rPr>
          <w:spacing w:val="25"/>
          <w:sz w:val="24"/>
        </w:rPr>
        <w:t xml:space="preserve"> </w:t>
      </w:r>
      <w:r>
        <w:rPr>
          <w:sz w:val="24"/>
        </w:rPr>
        <w:t>to</w:t>
      </w:r>
      <w:r>
        <w:rPr>
          <w:spacing w:val="27"/>
          <w:sz w:val="24"/>
        </w:rPr>
        <w:t xml:space="preserve"> </w:t>
      </w:r>
      <w:r>
        <w:rPr>
          <w:sz w:val="24"/>
        </w:rPr>
        <w:t>be</w:t>
      </w:r>
      <w:r>
        <w:rPr>
          <w:spacing w:val="26"/>
          <w:sz w:val="24"/>
        </w:rPr>
        <w:t xml:space="preserve"> </w:t>
      </w:r>
      <w:r>
        <w:rPr>
          <w:sz w:val="24"/>
        </w:rPr>
        <w:t>asmart</w:t>
      </w:r>
      <w:r>
        <w:rPr>
          <w:spacing w:val="25"/>
          <w:sz w:val="24"/>
        </w:rPr>
        <w:t xml:space="preserve"> </w:t>
      </w:r>
      <w:r>
        <w:rPr>
          <w:sz w:val="24"/>
        </w:rPr>
        <w:t>estate,smart</w:t>
      </w:r>
      <w:r>
        <w:rPr>
          <w:spacing w:val="25"/>
          <w:sz w:val="24"/>
        </w:rPr>
        <w:t xml:space="preserve"> </w:t>
      </w:r>
      <w:r>
        <w:rPr>
          <w:sz w:val="24"/>
        </w:rPr>
        <w:t>devices</w:t>
      </w:r>
      <w:r>
        <w:rPr>
          <w:spacing w:val="27"/>
          <w:sz w:val="24"/>
        </w:rPr>
        <w:t xml:space="preserve"> </w:t>
      </w:r>
      <w:r>
        <w:rPr>
          <w:sz w:val="24"/>
        </w:rPr>
        <w:t>are provided</w:t>
      </w:r>
      <w:r>
        <w:rPr>
          <w:spacing w:val="25"/>
          <w:sz w:val="24"/>
        </w:rPr>
        <w:t xml:space="preserve"> </w:t>
      </w:r>
      <w:r>
        <w:rPr>
          <w:sz w:val="24"/>
        </w:rPr>
        <w:t>and</w:t>
      </w:r>
      <w:r>
        <w:rPr>
          <w:spacing w:val="27"/>
          <w:sz w:val="24"/>
        </w:rPr>
        <w:t xml:space="preserve"> </w:t>
      </w:r>
      <w:r>
        <w:rPr>
          <w:sz w:val="24"/>
        </w:rPr>
        <w:t xml:space="preserve">adequately </w:t>
      </w:r>
      <w:r>
        <w:rPr>
          <w:spacing w:val="-2"/>
          <w:sz w:val="24"/>
        </w:rPr>
        <w:t>functioning.</w:t>
      </w:r>
    </w:p>
    <w:p w14:paraId="7E2D6DF5">
      <w:pPr>
        <w:pStyle w:val="11"/>
        <w:numPr>
          <w:ilvl w:val="0"/>
          <w:numId w:val="17"/>
        </w:numPr>
        <w:tabs>
          <w:tab w:val="left" w:pos="1828"/>
        </w:tabs>
        <w:spacing w:before="0" w:after="0" w:line="240" w:lineRule="auto"/>
        <w:ind w:left="1828" w:right="0" w:hanging="338"/>
        <w:jc w:val="left"/>
        <w:rPr>
          <w:sz w:val="24"/>
        </w:rPr>
      </w:pPr>
      <w:r>
        <w:rPr>
          <w:sz w:val="24"/>
        </w:rPr>
        <w:t>Modern</w:t>
      </w:r>
      <w:r>
        <w:rPr>
          <w:spacing w:val="13"/>
          <w:sz w:val="24"/>
        </w:rPr>
        <w:t xml:space="preserve"> </w:t>
      </w:r>
      <w:r>
        <w:rPr>
          <w:sz w:val="24"/>
        </w:rPr>
        <w:t>contemporary</w:t>
      </w:r>
      <w:r>
        <w:rPr>
          <w:spacing w:val="9"/>
          <w:sz w:val="24"/>
        </w:rPr>
        <w:t xml:space="preserve"> </w:t>
      </w:r>
      <w:r>
        <w:rPr>
          <w:sz w:val="24"/>
        </w:rPr>
        <w:t>architecture</w:t>
      </w:r>
      <w:r>
        <w:rPr>
          <w:spacing w:val="13"/>
          <w:sz w:val="24"/>
        </w:rPr>
        <w:t xml:space="preserve"> </w:t>
      </w:r>
      <w:r>
        <w:rPr>
          <w:sz w:val="24"/>
        </w:rPr>
        <w:t>are</w:t>
      </w:r>
      <w:r>
        <w:rPr>
          <w:spacing w:val="14"/>
          <w:sz w:val="24"/>
        </w:rPr>
        <w:t xml:space="preserve"> </w:t>
      </w:r>
      <w:r>
        <w:rPr>
          <w:sz w:val="24"/>
        </w:rPr>
        <w:t>aesthetically</w:t>
      </w:r>
      <w:r>
        <w:rPr>
          <w:spacing w:val="13"/>
          <w:sz w:val="24"/>
        </w:rPr>
        <w:t xml:space="preserve"> </w:t>
      </w:r>
      <w:r>
        <w:rPr>
          <w:spacing w:val="-2"/>
          <w:sz w:val="24"/>
        </w:rPr>
        <w:t>appealing.</w:t>
      </w:r>
    </w:p>
    <w:p w14:paraId="44E26065">
      <w:pPr>
        <w:pStyle w:val="11"/>
        <w:numPr>
          <w:ilvl w:val="0"/>
          <w:numId w:val="17"/>
        </w:numPr>
        <w:tabs>
          <w:tab w:val="left" w:pos="1828"/>
        </w:tabs>
        <w:spacing w:before="28" w:after="0" w:line="240" w:lineRule="auto"/>
        <w:ind w:left="1828" w:right="0" w:hanging="338"/>
        <w:jc w:val="left"/>
        <w:rPr>
          <w:sz w:val="24"/>
        </w:rPr>
      </w:pPr>
      <w:r>
        <w:rPr>
          <w:sz w:val="24"/>
        </w:rPr>
        <w:t>Amenities</w:t>
      </w:r>
      <w:r>
        <w:rPr>
          <w:spacing w:val="11"/>
          <w:sz w:val="24"/>
        </w:rPr>
        <w:t xml:space="preserve"> </w:t>
      </w:r>
      <w:r>
        <w:rPr>
          <w:sz w:val="24"/>
        </w:rPr>
        <w:t>are</w:t>
      </w:r>
      <w:r>
        <w:rPr>
          <w:spacing w:val="8"/>
          <w:sz w:val="24"/>
        </w:rPr>
        <w:t xml:space="preserve"> </w:t>
      </w:r>
      <w:r>
        <w:rPr>
          <w:sz w:val="24"/>
        </w:rPr>
        <w:t>provides</w:t>
      </w:r>
      <w:r>
        <w:rPr>
          <w:spacing w:val="9"/>
          <w:sz w:val="24"/>
        </w:rPr>
        <w:t xml:space="preserve"> </w:t>
      </w:r>
      <w:r>
        <w:rPr>
          <w:sz w:val="24"/>
        </w:rPr>
        <w:t>aids</w:t>
      </w:r>
      <w:r>
        <w:rPr>
          <w:spacing w:val="9"/>
          <w:sz w:val="24"/>
        </w:rPr>
        <w:t xml:space="preserve"> </w:t>
      </w:r>
      <w:r>
        <w:rPr>
          <w:sz w:val="24"/>
        </w:rPr>
        <w:t>and</w:t>
      </w:r>
      <w:r>
        <w:rPr>
          <w:spacing w:val="6"/>
          <w:sz w:val="24"/>
        </w:rPr>
        <w:t xml:space="preserve"> </w:t>
      </w:r>
      <w:r>
        <w:rPr>
          <w:sz w:val="24"/>
        </w:rPr>
        <w:t>improves</w:t>
      </w:r>
      <w:r>
        <w:rPr>
          <w:spacing w:val="11"/>
          <w:sz w:val="24"/>
        </w:rPr>
        <w:t xml:space="preserve"> </w:t>
      </w:r>
      <w:r>
        <w:rPr>
          <w:sz w:val="24"/>
        </w:rPr>
        <w:t>the</w:t>
      </w:r>
      <w:r>
        <w:rPr>
          <w:spacing w:val="5"/>
          <w:sz w:val="24"/>
        </w:rPr>
        <w:t xml:space="preserve"> </w:t>
      </w:r>
      <w:r>
        <w:rPr>
          <w:sz w:val="24"/>
        </w:rPr>
        <w:t>occupant’s</w:t>
      </w:r>
      <w:r>
        <w:rPr>
          <w:spacing w:val="11"/>
          <w:sz w:val="24"/>
        </w:rPr>
        <w:t xml:space="preserve"> </w:t>
      </w:r>
      <w:r>
        <w:rPr>
          <w:sz w:val="24"/>
        </w:rPr>
        <w:t>standard</w:t>
      </w:r>
      <w:r>
        <w:rPr>
          <w:spacing w:val="6"/>
          <w:sz w:val="24"/>
        </w:rPr>
        <w:t xml:space="preserve"> </w:t>
      </w:r>
      <w:r>
        <w:rPr>
          <w:sz w:val="24"/>
        </w:rPr>
        <w:t>of</w:t>
      </w:r>
      <w:r>
        <w:rPr>
          <w:spacing w:val="5"/>
          <w:sz w:val="24"/>
        </w:rPr>
        <w:t xml:space="preserve"> </w:t>
      </w:r>
      <w:r>
        <w:rPr>
          <w:spacing w:val="-2"/>
          <w:sz w:val="24"/>
        </w:rPr>
        <w:t>living</w:t>
      </w:r>
    </w:p>
    <w:p w14:paraId="4A8F81D2">
      <w:pPr>
        <w:pStyle w:val="3"/>
        <w:spacing w:before="182"/>
        <w:ind w:left="1490" w:firstLine="0"/>
      </w:pPr>
      <w:r>
        <w:rPr>
          <w:spacing w:val="-2"/>
        </w:rPr>
        <w:t>DEMERITS</w:t>
      </w:r>
    </w:p>
    <w:p w14:paraId="472CFC6C">
      <w:pPr>
        <w:pStyle w:val="7"/>
        <w:spacing w:before="153"/>
        <w:rPr>
          <w:b/>
        </w:rPr>
      </w:pPr>
    </w:p>
    <w:p w14:paraId="4D7060AD">
      <w:pPr>
        <w:pStyle w:val="11"/>
        <w:numPr>
          <w:ilvl w:val="0"/>
          <w:numId w:val="17"/>
        </w:numPr>
        <w:tabs>
          <w:tab w:val="left" w:pos="1828"/>
        </w:tabs>
        <w:spacing w:before="0" w:after="0" w:line="240" w:lineRule="auto"/>
        <w:ind w:left="1828" w:right="0" w:hanging="338"/>
        <w:jc w:val="left"/>
        <w:rPr>
          <w:sz w:val="24"/>
        </w:rPr>
      </w:pPr>
      <w:r>
        <w:rPr>
          <w:sz w:val="24"/>
        </w:rPr>
        <w:t>Repetitive</w:t>
      </w:r>
      <w:r>
        <w:rPr>
          <w:spacing w:val="11"/>
          <w:sz w:val="24"/>
        </w:rPr>
        <w:t xml:space="preserve"> </w:t>
      </w:r>
      <w:r>
        <w:rPr>
          <w:sz w:val="24"/>
        </w:rPr>
        <w:t>or</w:t>
      </w:r>
      <w:r>
        <w:rPr>
          <w:spacing w:val="9"/>
          <w:sz w:val="24"/>
        </w:rPr>
        <w:t xml:space="preserve"> </w:t>
      </w:r>
      <w:r>
        <w:rPr>
          <w:sz w:val="24"/>
        </w:rPr>
        <w:t>uniform</w:t>
      </w:r>
      <w:r>
        <w:rPr>
          <w:spacing w:val="7"/>
          <w:sz w:val="24"/>
        </w:rPr>
        <w:t xml:space="preserve"> </w:t>
      </w:r>
      <w:r>
        <w:rPr>
          <w:sz w:val="24"/>
        </w:rPr>
        <w:t>design</w:t>
      </w:r>
      <w:r>
        <w:rPr>
          <w:spacing w:val="9"/>
          <w:sz w:val="24"/>
        </w:rPr>
        <w:t xml:space="preserve"> </w:t>
      </w:r>
      <w:r>
        <w:rPr>
          <w:sz w:val="24"/>
        </w:rPr>
        <w:t>causing</w:t>
      </w:r>
      <w:r>
        <w:rPr>
          <w:spacing w:val="9"/>
          <w:sz w:val="24"/>
        </w:rPr>
        <w:t xml:space="preserve"> </w:t>
      </w:r>
      <w:r>
        <w:rPr>
          <w:sz w:val="24"/>
        </w:rPr>
        <w:t>lack</w:t>
      </w:r>
      <w:r>
        <w:rPr>
          <w:spacing w:val="5"/>
          <w:sz w:val="24"/>
        </w:rPr>
        <w:t xml:space="preserve"> </w:t>
      </w:r>
      <w:r>
        <w:rPr>
          <w:sz w:val="24"/>
        </w:rPr>
        <w:t>of</w:t>
      </w:r>
      <w:r>
        <w:rPr>
          <w:spacing w:val="6"/>
          <w:sz w:val="24"/>
        </w:rPr>
        <w:t xml:space="preserve"> </w:t>
      </w:r>
      <w:r>
        <w:rPr>
          <w:sz w:val="24"/>
        </w:rPr>
        <w:t>visual</w:t>
      </w:r>
      <w:r>
        <w:rPr>
          <w:spacing w:val="6"/>
          <w:sz w:val="24"/>
        </w:rPr>
        <w:t xml:space="preserve"> </w:t>
      </w:r>
      <w:r>
        <w:rPr>
          <w:spacing w:val="-2"/>
          <w:sz w:val="24"/>
        </w:rPr>
        <w:t>details</w:t>
      </w:r>
    </w:p>
    <w:p w14:paraId="017F7E41">
      <w:pPr>
        <w:pStyle w:val="11"/>
        <w:numPr>
          <w:ilvl w:val="0"/>
          <w:numId w:val="17"/>
        </w:numPr>
        <w:tabs>
          <w:tab w:val="left" w:pos="1828"/>
        </w:tabs>
        <w:spacing w:before="30" w:after="0" w:line="240" w:lineRule="auto"/>
        <w:ind w:left="1828" w:right="0" w:hanging="338"/>
        <w:jc w:val="left"/>
        <w:rPr>
          <w:sz w:val="24"/>
        </w:rPr>
      </w:pPr>
      <w:r>
        <w:rPr>
          <w:sz w:val="24"/>
        </w:rPr>
        <w:t>Accessibility</w:t>
      </w:r>
      <w:r>
        <w:rPr>
          <w:spacing w:val="9"/>
          <w:sz w:val="24"/>
        </w:rPr>
        <w:t xml:space="preserve"> </w:t>
      </w:r>
      <w:r>
        <w:rPr>
          <w:sz w:val="24"/>
        </w:rPr>
        <w:t>for</w:t>
      </w:r>
      <w:r>
        <w:rPr>
          <w:spacing w:val="6"/>
          <w:sz w:val="24"/>
        </w:rPr>
        <w:t xml:space="preserve"> </w:t>
      </w:r>
      <w:r>
        <w:rPr>
          <w:sz w:val="24"/>
        </w:rPr>
        <w:t>the</w:t>
      </w:r>
      <w:r>
        <w:rPr>
          <w:spacing w:val="11"/>
          <w:sz w:val="24"/>
        </w:rPr>
        <w:t xml:space="preserve"> </w:t>
      </w:r>
      <w:r>
        <w:rPr>
          <w:sz w:val="24"/>
        </w:rPr>
        <w:t>physically</w:t>
      </w:r>
      <w:r>
        <w:rPr>
          <w:spacing w:val="10"/>
          <w:sz w:val="24"/>
        </w:rPr>
        <w:t xml:space="preserve"> </w:t>
      </w:r>
      <w:r>
        <w:rPr>
          <w:sz w:val="24"/>
        </w:rPr>
        <w:t>challenged</w:t>
      </w:r>
      <w:r>
        <w:rPr>
          <w:spacing w:val="9"/>
          <w:sz w:val="24"/>
        </w:rPr>
        <w:t xml:space="preserve"> </w:t>
      </w:r>
      <w:r>
        <w:rPr>
          <w:sz w:val="24"/>
        </w:rPr>
        <w:t>were</w:t>
      </w:r>
      <w:r>
        <w:rPr>
          <w:spacing w:val="9"/>
          <w:sz w:val="24"/>
        </w:rPr>
        <w:t xml:space="preserve"> </w:t>
      </w:r>
      <w:r>
        <w:rPr>
          <w:sz w:val="24"/>
        </w:rPr>
        <w:t>no</w:t>
      </w:r>
      <w:r>
        <w:rPr>
          <w:spacing w:val="9"/>
          <w:sz w:val="24"/>
        </w:rPr>
        <w:t xml:space="preserve"> </w:t>
      </w:r>
      <w:r>
        <w:rPr>
          <w:spacing w:val="-2"/>
          <w:sz w:val="24"/>
        </w:rPr>
        <w:t>inculcated</w:t>
      </w:r>
    </w:p>
    <w:p w14:paraId="197976C7">
      <w:pPr>
        <w:pStyle w:val="7"/>
        <w:spacing w:before="27"/>
        <w:rPr>
          <w:sz w:val="20"/>
        </w:rPr>
      </w:pPr>
      <w:r>
        <w:rPr>
          <w:sz w:val="20"/>
        </w:rPr>
        <w:drawing>
          <wp:anchor distT="0" distB="0" distL="0" distR="0" simplePos="0" relativeHeight="251679744" behindDoc="1" locked="0" layoutInCell="1" allowOverlap="1">
            <wp:simplePos x="0" y="0"/>
            <wp:positionH relativeFrom="page">
              <wp:posOffset>1165860</wp:posOffset>
            </wp:positionH>
            <wp:positionV relativeFrom="paragraph">
              <wp:posOffset>177800</wp:posOffset>
            </wp:positionV>
            <wp:extent cx="5109845" cy="2456815"/>
            <wp:effectExtent l="0" t="0" r="0" b="0"/>
            <wp:wrapTopAndBottom/>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5110094" cy="2456688"/>
                    </a:xfrm>
                    <a:prstGeom prst="rect">
                      <a:avLst/>
                    </a:prstGeom>
                  </pic:spPr>
                </pic:pic>
              </a:graphicData>
            </a:graphic>
          </wp:anchor>
        </w:drawing>
      </w:r>
    </w:p>
    <w:p w14:paraId="33D4D619">
      <w:pPr>
        <w:spacing w:before="136"/>
        <w:ind w:left="880" w:right="0" w:firstLine="0"/>
        <w:jc w:val="left"/>
        <w:rPr>
          <w:sz w:val="26"/>
        </w:rPr>
      </w:pPr>
      <w:r>
        <w:rPr>
          <w:sz w:val="26"/>
        </w:rPr>
        <w:t>Plate1.1:</w:t>
      </w:r>
      <w:r>
        <w:rPr>
          <w:spacing w:val="66"/>
          <w:sz w:val="26"/>
        </w:rPr>
        <w:t xml:space="preserve"> </w:t>
      </w:r>
      <w:r>
        <w:rPr>
          <w:sz w:val="26"/>
        </w:rPr>
        <w:t>Site</w:t>
      </w:r>
      <w:r>
        <w:rPr>
          <w:spacing w:val="65"/>
          <w:sz w:val="26"/>
        </w:rPr>
        <w:t xml:space="preserve"> </w:t>
      </w:r>
      <w:r>
        <w:rPr>
          <w:sz w:val="26"/>
        </w:rPr>
        <w:t>Location</w:t>
      </w:r>
      <w:r>
        <w:rPr>
          <w:spacing w:val="66"/>
          <w:sz w:val="26"/>
        </w:rPr>
        <w:t xml:space="preserve"> </w:t>
      </w:r>
      <w:r>
        <w:rPr>
          <w:sz w:val="26"/>
        </w:rPr>
        <w:t>of</w:t>
      </w:r>
      <w:r>
        <w:rPr>
          <w:spacing w:val="64"/>
          <w:sz w:val="26"/>
        </w:rPr>
        <w:t xml:space="preserve"> </w:t>
      </w:r>
      <w:r>
        <w:rPr>
          <w:sz w:val="26"/>
        </w:rPr>
        <w:t>Case</w:t>
      </w:r>
      <w:r>
        <w:rPr>
          <w:spacing w:val="69"/>
          <w:sz w:val="26"/>
        </w:rPr>
        <w:t xml:space="preserve"> </w:t>
      </w:r>
      <w:r>
        <w:rPr>
          <w:sz w:val="26"/>
        </w:rPr>
        <w:t>Study</w:t>
      </w:r>
      <w:r>
        <w:rPr>
          <w:spacing w:val="54"/>
          <w:sz w:val="26"/>
        </w:rPr>
        <w:t xml:space="preserve"> </w:t>
      </w:r>
      <w:r>
        <w:rPr>
          <w:sz w:val="26"/>
        </w:rPr>
        <w:t>One</w:t>
      </w:r>
      <w:r>
        <w:rPr>
          <w:spacing w:val="65"/>
          <w:sz w:val="26"/>
        </w:rPr>
        <w:t xml:space="preserve"> </w:t>
      </w:r>
      <w:r>
        <w:rPr>
          <w:sz w:val="26"/>
        </w:rPr>
        <w:t>at</w:t>
      </w:r>
      <w:r>
        <w:rPr>
          <w:spacing w:val="63"/>
          <w:sz w:val="26"/>
        </w:rPr>
        <w:t xml:space="preserve"> </w:t>
      </w:r>
      <w:r>
        <w:rPr>
          <w:sz w:val="26"/>
        </w:rPr>
        <w:t>Cosgrove</w:t>
      </w:r>
      <w:r>
        <w:rPr>
          <w:spacing w:val="63"/>
          <w:sz w:val="26"/>
        </w:rPr>
        <w:t xml:space="preserve"> </w:t>
      </w:r>
      <w:r>
        <w:rPr>
          <w:sz w:val="26"/>
        </w:rPr>
        <w:t>Smart</w:t>
      </w:r>
      <w:r>
        <w:rPr>
          <w:spacing w:val="65"/>
          <w:sz w:val="26"/>
        </w:rPr>
        <w:t xml:space="preserve"> </w:t>
      </w:r>
      <w:r>
        <w:rPr>
          <w:sz w:val="26"/>
        </w:rPr>
        <w:t>Estate,</w:t>
      </w:r>
      <w:r>
        <w:rPr>
          <w:spacing w:val="66"/>
          <w:sz w:val="26"/>
        </w:rPr>
        <w:t xml:space="preserve"> </w:t>
      </w:r>
      <w:r>
        <w:rPr>
          <w:spacing w:val="-2"/>
          <w:sz w:val="26"/>
        </w:rPr>
        <w:t>Abuja</w:t>
      </w:r>
    </w:p>
    <w:p w14:paraId="76FFBDDE">
      <w:pPr>
        <w:pStyle w:val="7"/>
        <w:spacing w:before="8"/>
        <w:rPr>
          <w:sz w:val="8"/>
        </w:rPr>
      </w:pPr>
      <w:r>
        <w:rPr>
          <w:sz w:val="8"/>
        </w:rPr>
        <mc:AlternateContent>
          <mc:Choice Requires="wpg">
            <w:drawing>
              <wp:anchor distT="0" distB="0" distL="0" distR="0" simplePos="0" relativeHeight="251680768" behindDoc="1" locked="0" layoutInCell="1" allowOverlap="1">
                <wp:simplePos x="0" y="0"/>
                <wp:positionH relativeFrom="page">
                  <wp:posOffset>1103630</wp:posOffset>
                </wp:positionH>
                <wp:positionV relativeFrom="paragraph">
                  <wp:posOffset>78740</wp:posOffset>
                </wp:positionV>
                <wp:extent cx="5210175" cy="2105660"/>
                <wp:effectExtent l="0" t="0" r="0" b="0"/>
                <wp:wrapTopAndBottom/>
                <wp:docPr id="24" name="Group 24"/>
                <wp:cNvGraphicFramePr/>
                <a:graphic xmlns:a="http://schemas.openxmlformats.org/drawingml/2006/main">
                  <a:graphicData uri="http://schemas.microsoft.com/office/word/2010/wordprocessingGroup">
                    <wpg:wgp>
                      <wpg:cNvGrpSpPr/>
                      <wpg:grpSpPr>
                        <a:xfrm>
                          <a:off x="0" y="0"/>
                          <a:ext cx="5210175" cy="2105660"/>
                          <a:chOff x="0" y="0"/>
                          <a:chExt cx="5210175" cy="2105660"/>
                        </a:xfrm>
                      </wpg:grpSpPr>
                      <pic:pic xmlns:pic="http://schemas.openxmlformats.org/drawingml/2006/picture">
                        <pic:nvPicPr>
                          <pic:cNvPr id="25" name="Image 25"/>
                          <pic:cNvPicPr/>
                        </pic:nvPicPr>
                        <pic:blipFill>
                          <a:blip r:embed="rId30" cstate="print"/>
                          <a:stretch>
                            <a:fillRect/>
                          </a:stretch>
                        </pic:blipFill>
                        <pic:spPr>
                          <a:xfrm>
                            <a:off x="13049" y="1827276"/>
                            <a:ext cx="19811" cy="22859"/>
                          </a:xfrm>
                          <a:prstGeom prst="rect">
                            <a:avLst/>
                          </a:prstGeom>
                        </pic:spPr>
                      </pic:pic>
                      <wps:wsp>
                        <wps:cNvPr id="26" name="Graphic 26"/>
                        <wps:cNvSpPr/>
                        <wps:spPr>
                          <a:xfrm>
                            <a:off x="2381" y="1818132"/>
                            <a:ext cx="287020" cy="285115"/>
                          </a:xfrm>
                          <a:custGeom>
                            <a:avLst/>
                            <a:gdLst/>
                            <a:ahLst/>
                            <a:cxnLst/>
                            <a:rect l="l" t="t" r="r" b="b"/>
                            <a:pathLst>
                              <a:path w="287020" h="285115">
                                <a:moveTo>
                                  <a:pt x="0" y="0"/>
                                </a:moveTo>
                                <a:lnTo>
                                  <a:pt x="286512" y="0"/>
                                </a:lnTo>
                              </a:path>
                              <a:path w="287020" h="285115">
                                <a:moveTo>
                                  <a:pt x="0" y="0"/>
                                </a:moveTo>
                                <a:lnTo>
                                  <a:pt x="0" y="284987"/>
                                </a:lnTo>
                              </a:path>
                              <a:path w="287020" h="285115">
                                <a:moveTo>
                                  <a:pt x="0" y="284987"/>
                                </a:moveTo>
                                <a:lnTo>
                                  <a:pt x="286512" y="284987"/>
                                </a:lnTo>
                              </a:path>
                            </a:pathLst>
                          </a:custGeom>
                          <a:ln w="4762">
                            <a:solidFill>
                              <a:srgbClr val="000000"/>
                            </a:solidFill>
                            <a:prstDash val="solid"/>
                          </a:ln>
                        </wps:spPr>
                        <wps:bodyPr wrap="square" lIns="0" tIns="0" rIns="0" bIns="0" rtlCol="0">
                          <a:noAutofit/>
                        </wps:bodyPr>
                      </wps:wsp>
                      <wps:wsp>
                        <wps:cNvPr id="27" name="Graphic 27"/>
                        <wps:cNvSpPr/>
                        <wps:spPr>
                          <a:xfrm>
                            <a:off x="288893" y="1818132"/>
                            <a:ext cx="1270" cy="285115"/>
                          </a:xfrm>
                          <a:custGeom>
                            <a:avLst/>
                            <a:gdLst/>
                            <a:ahLst/>
                            <a:cxnLst/>
                            <a:rect l="l" t="t" r="r" b="b"/>
                            <a:pathLst>
                              <a:path h="285115">
                                <a:moveTo>
                                  <a:pt x="0" y="284987"/>
                                </a:moveTo>
                                <a:lnTo>
                                  <a:pt x="0" y="0"/>
                                </a:lnTo>
                              </a:path>
                            </a:pathLst>
                          </a:custGeom>
                          <a:ln w="4762">
                            <a:solidFill>
                              <a:srgbClr val="000000"/>
                            </a:solidFill>
                            <a:prstDash val="solid"/>
                          </a:ln>
                        </wps:spPr>
                        <wps:bodyPr wrap="square" lIns="0" tIns="0" rIns="0" bIns="0" rtlCol="0">
                          <a:noAutofit/>
                        </wps:bodyPr>
                      </wps:wsp>
                      <pic:pic xmlns:pic="http://schemas.openxmlformats.org/drawingml/2006/picture">
                        <pic:nvPicPr>
                          <pic:cNvPr id="28" name="Image 28"/>
                          <pic:cNvPicPr/>
                        </pic:nvPicPr>
                        <pic:blipFill>
                          <a:blip r:embed="rId31" cstate="print"/>
                          <a:stretch>
                            <a:fillRect/>
                          </a:stretch>
                        </pic:blipFill>
                        <pic:spPr>
                          <a:xfrm>
                            <a:off x="288893" y="0"/>
                            <a:ext cx="4920995" cy="2104643"/>
                          </a:xfrm>
                          <a:prstGeom prst="rect">
                            <a:avLst/>
                          </a:prstGeom>
                        </pic:spPr>
                      </pic:pic>
                      <wps:wsp>
                        <wps:cNvPr id="29" name="Textbox 29"/>
                        <wps:cNvSpPr txBox="1"/>
                        <wps:spPr>
                          <a:xfrm>
                            <a:off x="42005" y="1827295"/>
                            <a:ext cx="235585" cy="34925"/>
                          </a:xfrm>
                          <a:prstGeom prst="rect">
                            <a:avLst/>
                          </a:prstGeom>
                        </wps:spPr>
                        <wps:txbx>
                          <w:txbxContent>
                            <w:p w14:paraId="68F484B9">
                              <w:pPr>
                                <w:spacing w:before="0" w:line="285" w:lineRule="auto"/>
                                <w:ind w:left="0" w:right="18" w:firstLine="0"/>
                                <w:jc w:val="left"/>
                                <w:rPr>
                                  <w:rFonts w:ascii="Tahoma"/>
                                  <w:sz w:val="2"/>
                                </w:rPr>
                              </w:pPr>
                              <w:r>
                                <w:rPr>
                                  <w:rFonts w:ascii="Tahoma"/>
                                  <w:w w:val="105"/>
                                  <w:sz w:val="2"/>
                                </w:rPr>
                                <w:t>The</w:t>
                              </w:r>
                              <w:r>
                                <w:rPr>
                                  <w:rFonts w:ascii="Tahoma"/>
                                  <w:spacing w:val="-2"/>
                                  <w:w w:val="105"/>
                                  <w:sz w:val="2"/>
                                </w:rPr>
                                <w:t xml:space="preserve"> </w:t>
                              </w:r>
                              <w:r>
                                <w:rPr>
                                  <w:rFonts w:ascii="Tahoma"/>
                                  <w:w w:val="105"/>
                                  <w:sz w:val="2"/>
                                </w:rPr>
                                <w:t>image</w:t>
                              </w:r>
                              <w:r>
                                <w:rPr>
                                  <w:rFonts w:ascii="Tahoma"/>
                                  <w:spacing w:val="-2"/>
                                  <w:w w:val="105"/>
                                  <w:sz w:val="2"/>
                                </w:rPr>
                                <w:t xml:space="preserve"> </w:t>
                              </w:r>
                              <w:r>
                                <w:rPr>
                                  <w:rFonts w:ascii="Tahoma"/>
                                  <w:w w:val="105"/>
                                  <w:sz w:val="2"/>
                                </w:rPr>
                                <w:t>part</w:t>
                              </w:r>
                              <w:r>
                                <w:rPr>
                                  <w:rFonts w:ascii="Tahoma"/>
                                  <w:spacing w:val="-1"/>
                                  <w:w w:val="105"/>
                                  <w:sz w:val="2"/>
                                </w:rPr>
                                <w:t xml:space="preserve"> </w:t>
                              </w:r>
                              <w:r>
                                <w:rPr>
                                  <w:rFonts w:ascii="Tahoma"/>
                                  <w:w w:val="105"/>
                                  <w:sz w:val="2"/>
                                </w:rPr>
                                <w:t>w</w:t>
                              </w:r>
                              <w:r>
                                <w:rPr>
                                  <w:rFonts w:ascii="Tahoma"/>
                                  <w:spacing w:val="-5"/>
                                  <w:w w:val="105"/>
                                  <w:sz w:val="2"/>
                                </w:rPr>
                                <w:t xml:space="preserve"> </w:t>
                              </w:r>
                              <w:r>
                                <w:rPr>
                                  <w:rFonts w:ascii="Tahoma"/>
                                  <w:w w:val="105"/>
                                  <w:sz w:val="2"/>
                                </w:rPr>
                                <w:t>ith</w:t>
                              </w:r>
                              <w:r>
                                <w:rPr>
                                  <w:rFonts w:ascii="Tahoma"/>
                                  <w:spacing w:val="-1"/>
                                  <w:w w:val="105"/>
                                  <w:sz w:val="2"/>
                                </w:rPr>
                                <w:t xml:space="preserve"> </w:t>
                              </w:r>
                              <w:r>
                                <w:rPr>
                                  <w:rFonts w:ascii="Tahoma"/>
                                  <w:w w:val="105"/>
                                  <w:sz w:val="2"/>
                                </w:rPr>
                                <w:t>relationship</w:t>
                              </w:r>
                              <w:r>
                                <w:rPr>
                                  <w:rFonts w:ascii="Tahoma"/>
                                  <w:spacing w:val="-2"/>
                                  <w:w w:val="105"/>
                                  <w:sz w:val="2"/>
                                </w:rPr>
                                <w:t xml:space="preserve"> </w:t>
                              </w:r>
                              <w:r>
                                <w:rPr>
                                  <w:rFonts w:ascii="Tahoma"/>
                                  <w:w w:val="105"/>
                                  <w:sz w:val="2"/>
                                </w:rPr>
                                <w:t>ID</w:t>
                              </w:r>
                              <w:r>
                                <w:rPr>
                                  <w:rFonts w:ascii="Tahoma"/>
                                  <w:spacing w:val="40"/>
                                  <w:w w:val="105"/>
                                  <w:sz w:val="2"/>
                                </w:rPr>
                                <w:t xml:space="preserve"> </w:t>
                              </w:r>
                              <w:r>
                                <w:rPr>
                                  <w:rFonts w:ascii="Tahoma"/>
                                  <w:w w:val="105"/>
                                  <w:sz w:val="2"/>
                                </w:rPr>
                                <w:t>rId11 w</w:t>
                              </w:r>
                              <w:r>
                                <w:rPr>
                                  <w:rFonts w:ascii="Tahoma"/>
                                  <w:spacing w:val="-4"/>
                                  <w:w w:val="105"/>
                                  <w:sz w:val="2"/>
                                </w:rPr>
                                <w:t xml:space="preserve"> </w:t>
                              </w:r>
                              <w:r>
                                <w:rPr>
                                  <w:rFonts w:ascii="Tahoma"/>
                                  <w:w w:val="105"/>
                                  <w:sz w:val="2"/>
                                </w:rPr>
                                <w:t>as</w:t>
                              </w:r>
                              <w:r>
                                <w:rPr>
                                  <w:rFonts w:ascii="Tahoma"/>
                                  <w:spacing w:val="1"/>
                                  <w:w w:val="105"/>
                                  <w:sz w:val="2"/>
                                </w:rPr>
                                <w:t xml:space="preserve"> </w:t>
                              </w:r>
                              <w:r>
                                <w:rPr>
                                  <w:rFonts w:ascii="Tahoma"/>
                                  <w:w w:val="105"/>
                                  <w:sz w:val="2"/>
                                </w:rPr>
                                <w:t>not</w:t>
                              </w:r>
                              <w:r>
                                <w:rPr>
                                  <w:rFonts w:ascii="Tahoma"/>
                                  <w:spacing w:val="-1"/>
                                  <w:w w:val="105"/>
                                  <w:sz w:val="2"/>
                                </w:rPr>
                                <w:t xml:space="preserve"> </w:t>
                              </w:r>
                              <w:r>
                                <w:rPr>
                                  <w:rFonts w:ascii="Tahoma"/>
                                  <w:w w:val="105"/>
                                  <w:sz w:val="2"/>
                                </w:rPr>
                                <w:t>found</w:t>
                              </w:r>
                              <w:r>
                                <w:rPr>
                                  <w:rFonts w:ascii="Tahoma"/>
                                  <w:spacing w:val="1"/>
                                  <w:w w:val="105"/>
                                  <w:sz w:val="2"/>
                                </w:rPr>
                                <w:t xml:space="preserve"> </w:t>
                              </w:r>
                              <w:r>
                                <w:rPr>
                                  <w:rFonts w:ascii="Tahoma"/>
                                  <w:w w:val="105"/>
                                  <w:sz w:val="2"/>
                                </w:rPr>
                                <w:t>in</w:t>
                              </w:r>
                              <w:r>
                                <w:rPr>
                                  <w:rFonts w:ascii="Tahoma"/>
                                  <w:spacing w:val="1"/>
                                  <w:w w:val="105"/>
                                  <w:sz w:val="2"/>
                                </w:rPr>
                                <w:t xml:space="preserve"> </w:t>
                              </w:r>
                              <w:r>
                                <w:rPr>
                                  <w:rFonts w:ascii="Tahoma"/>
                                  <w:w w:val="105"/>
                                  <w:sz w:val="2"/>
                                </w:rPr>
                                <w:t xml:space="preserve">the </w:t>
                              </w:r>
                              <w:r>
                                <w:rPr>
                                  <w:rFonts w:ascii="Tahoma"/>
                                  <w:spacing w:val="-2"/>
                                  <w:w w:val="105"/>
                                  <w:sz w:val="2"/>
                                </w:rPr>
                                <w:t>file.</w:t>
                              </w:r>
                            </w:p>
                          </w:txbxContent>
                        </wps:txbx>
                        <wps:bodyPr wrap="square" lIns="0" tIns="0" rIns="0" bIns="0" rtlCol="0">
                          <a:noAutofit/>
                        </wps:bodyPr>
                      </wps:wsp>
                    </wpg:wgp>
                  </a:graphicData>
                </a:graphic>
              </wp:anchor>
            </w:drawing>
          </mc:Choice>
          <mc:Fallback>
            <w:pict>
              <v:group id="_x0000_s1026" o:spid="_x0000_s1026" o:spt="203" style="position:absolute;left:0pt;margin-left:86.9pt;margin-top:6.2pt;height:165.8pt;width:410.25pt;mso-position-horizontal-relative:page;mso-wrap-distance-bottom:0pt;mso-wrap-distance-top:0pt;z-index:-251635712;mso-width-relative:page;mso-height-relative:page;" coordsize="5210175,2105660" o:gfxdata="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">
                <o:lock v:ext="edit" aspectratio="f"/>
                <v:shape id="Image 25" o:spid="_x0000_s1026" o:spt="75" type="#_x0000_t75" style="position:absolute;left:13049;top:1827276;height:22859;width:19811;" filled="f" o:preferrelative="t" stroked="f" coordsize="21600,21600" o:gfxdata="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FlMS8AAAA&#10;2wAAAA8AAAAAAAAAAQAgAAAAIgAAAGRycy9kb3ducmV2LnhtbFBLAQIUABQAAAAIAIdO4kAzLwWe&#10;OwAAADkAAAAQAAAAAAAAAAEAIAAAAAsBAABkcnMvc2hhcGV4bWwueG1sUEsFBgAAAAAGAAYAWwEA&#10;ALUDAAAAAA==&#10;">
                  <v:fill on="f" focussize="0,0"/>
                  <v:stroke on="f"/>
                  <v:imagedata r:id="rId30" o:title=""/>
                  <o:lock v:ext="edit" aspectratio="f"/>
                </v:shape>
                <v:shape id="Graphic 26" o:spid="_x0000_s1026" o:spt="100" style="position:absolute;left:2381;top:1818132;height:285115;width:287020;" filled="f" stroked="t" coordsize="287020,285115" o:gfxdata="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IMhZvQAA&#10;ANsAAAAPAAAAAAAAAAEAIAAAACIAAABkcnMvZG93bnJldi54bWxQSwECFAAUAAAACACHTuJAMy8F&#10;njsAAAA5AAAAEAAAAAAAAAABACAAAAAMAQAAZHJzL3NoYXBleG1sLnhtbFBLBQYAAAAABgAGAFsB&#10;AAC2AwAAAAA=&#10;" path="m0,0l286512,0em0,0l0,284987em0,284987l286512,284987e">
                  <v:fill on="f" focussize="0,0"/>
                  <v:stroke weight="0.37496062992126pt" color="#000000" joinstyle="round"/>
                  <v:imagedata o:title=""/>
                  <o:lock v:ext="edit" aspectratio="f"/>
                  <v:textbox inset="0mm,0mm,0mm,0mm"/>
                </v:shape>
                <v:shape id="Graphic 27" o:spid="_x0000_s1026" o:spt="100" style="position:absolute;left:288893;top:1818132;height:285115;width:1270;" filled="f" stroked="t" coordsize="1,285115" o:gfxdata="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zanP&#10;wAAAANsAAAAPAAAAAAAAAAEAIAAAACIAAABkcnMvZG93bnJldi54bWxQSwECFAAUAAAACACHTuJA&#10;My8FnjsAAAA5AAAAEAAAAAAAAAABACAAAAAPAQAAZHJzL3NoYXBleG1sLnhtbFBLBQYAAAAABgAG&#10;AFsBAAC5AwAAAAA=&#10;" path="m0,284987l0,0e">
                  <v:fill on="f" focussize="0,0"/>
                  <v:stroke weight="0.37496062992126pt" color="#000000" joinstyle="round"/>
                  <v:imagedata o:title=""/>
                  <o:lock v:ext="edit" aspectratio="f"/>
                  <v:textbox inset="0mm,0mm,0mm,0mm"/>
                </v:shape>
                <v:shape id="Image 28" o:spid="_x0000_s1026" o:spt="75" type="#_x0000_t75" style="position:absolute;left:288893;top:0;height:2104643;width:4920995;" filled="f" o:preferrelative="t" stroked="f" coordsize="21600,21600" o:gfxdata="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ReBcbgAAADbAAAA&#10;DwAAAAAAAAABACAAAAAiAAAAZHJzL2Rvd25yZXYueG1sUEsBAhQAFAAAAAgAh07iQDMvBZ47AAAA&#10;OQAAABAAAAAAAAAAAQAgAAAABwEAAGRycy9zaGFwZXhtbC54bWxQSwUGAAAAAAYABgBbAQAAsQMA&#10;AAAA&#10;">
                  <v:fill on="f" focussize="0,0"/>
                  <v:stroke on="f"/>
                  <v:imagedata r:id="rId31" o:title=""/>
                  <o:lock v:ext="edit" aspectratio="f"/>
                </v:shape>
                <v:shape id="Textbox 29" o:spid="_x0000_s1026" o:spt="202" type="#_x0000_t202" style="position:absolute;left:42005;top:1827295;height:34925;width:235585;" filled="f" stroked="f" coordsize="21600,21600" o:gfxdata="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XJKY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68F484B9">
                        <w:pPr>
                          <w:spacing w:before="0" w:line="285" w:lineRule="auto"/>
                          <w:ind w:left="0" w:right="18" w:firstLine="0"/>
                          <w:jc w:val="left"/>
                          <w:rPr>
                            <w:rFonts w:ascii="Tahoma"/>
                            <w:sz w:val="2"/>
                          </w:rPr>
                        </w:pPr>
                        <w:r>
                          <w:rPr>
                            <w:rFonts w:ascii="Tahoma"/>
                            <w:w w:val="105"/>
                            <w:sz w:val="2"/>
                          </w:rPr>
                          <w:t>The</w:t>
                        </w:r>
                        <w:r>
                          <w:rPr>
                            <w:rFonts w:ascii="Tahoma"/>
                            <w:spacing w:val="-2"/>
                            <w:w w:val="105"/>
                            <w:sz w:val="2"/>
                          </w:rPr>
                          <w:t xml:space="preserve"> </w:t>
                        </w:r>
                        <w:r>
                          <w:rPr>
                            <w:rFonts w:ascii="Tahoma"/>
                            <w:w w:val="105"/>
                            <w:sz w:val="2"/>
                          </w:rPr>
                          <w:t>image</w:t>
                        </w:r>
                        <w:r>
                          <w:rPr>
                            <w:rFonts w:ascii="Tahoma"/>
                            <w:spacing w:val="-2"/>
                            <w:w w:val="105"/>
                            <w:sz w:val="2"/>
                          </w:rPr>
                          <w:t xml:space="preserve"> </w:t>
                        </w:r>
                        <w:r>
                          <w:rPr>
                            <w:rFonts w:ascii="Tahoma"/>
                            <w:w w:val="105"/>
                            <w:sz w:val="2"/>
                          </w:rPr>
                          <w:t>part</w:t>
                        </w:r>
                        <w:r>
                          <w:rPr>
                            <w:rFonts w:ascii="Tahoma"/>
                            <w:spacing w:val="-1"/>
                            <w:w w:val="105"/>
                            <w:sz w:val="2"/>
                          </w:rPr>
                          <w:t xml:space="preserve"> </w:t>
                        </w:r>
                        <w:r>
                          <w:rPr>
                            <w:rFonts w:ascii="Tahoma"/>
                            <w:w w:val="105"/>
                            <w:sz w:val="2"/>
                          </w:rPr>
                          <w:t>w</w:t>
                        </w:r>
                        <w:r>
                          <w:rPr>
                            <w:rFonts w:ascii="Tahoma"/>
                            <w:spacing w:val="-5"/>
                            <w:w w:val="105"/>
                            <w:sz w:val="2"/>
                          </w:rPr>
                          <w:t xml:space="preserve"> </w:t>
                        </w:r>
                        <w:r>
                          <w:rPr>
                            <w:rFonts w:ascii="Tahoma"/>
                            <w:w w:val="105"/>
                            <w:sz w:val="2"/>
                          </w:rPr>
                          <w:t>ith</w:t>
                        </w:r>
                        <w:r>
                          <w:rPr>
                            <w:rFonts w:ascii="Tahoma"/>
                            <w:spacing w:val="-1"/>
                            <w:w w:val="105"/>
                            <w:sz w:val="2"/>
                          </w:rPr>
                          <w:t xml:space="preserve"> </w:t>
                        </w:r>
                        <w:r>
                          <w:rPr>
                            <w:rFonts w:ascii="Tahoma"/>
                            <w:w w:val="105"/>
                            <w:sz w:val="2"/>
                          </w:rPr>
                          <w:t>relationship</w:t>
                        </w:r>
                        <w:r>
                          <w:rPr>
                            <w:rFonts w:ascii="Tahoma"/>
                            <w:spacing w:val="-2"/>
                            <w:w w:val="105"/>
                            <w:sz w:val="2"/>
                          </w:rPr>
                          <w:t xml:space="preserve"> </w:t>
                        </w:r>
                        <w:r>
                          <w:rPr>
                            <w:rFonts w:ascii="Tahoma"/>
                            <w:w w:val="105"/>
                            <w:sz w:val="2"/>
                          </w:rPr>
                          <w:t>ID</w:t>
                        </w:r>
                        <w:r>
                          <w:rPr>
                            <w:rFonts w:ascii="Tahoma"/>
                            <w:spacing w:val="40"/>
                            <w:w w:val="105"/>
                            <w:sz w:val="2"/>
                          </w:rPr>
                          <w:t xml:space="preserve"> </w:t>
                        </w:r>
                        <w:r>
                          <w:rPr>
                            <w:rFonts w:ascii="Tahoma"/>
                            <w:w w:val="105"/>
                            <w:sz w:val="2"/>
                          </w:rPr>
                          <w:t>rId11 w</w:t>
                        </w:r>
                        <w:r>
                          <w:rPr>
                            <w:rFonts w:ascii="Tahoma"/>
                            <w:spacing w:val="-4"/>
                            <w:w w:val="105"/>
                            <w:sz w:val="2"/>
                          </w:rPr>
                          <w:t xml:space="preserve"> </w:t>
                        </w:r>
                        <w:r>
                          <w:rPr>
                            <w:rFonts w:ascii="Tahoma"/>
                            <w:w w:val="105"/>
                            <w:sz w:val="2"/>
                          </w:rPr>
                          <w:t>as</w:t>
                        </w:r>
                        <w:r>
                          <w:rPr>
                            <w:rFonts w:ascii="Tahoma"/>
                            <w:spacing w:val="1"/>
                            <w:w w:val="105"/>
                            <w:sz w:val="2"/>
                          </w:rPr>
                          <w:t xml:space="preserve"> </w:t>
                        </w:r>
                        <w:r>
                          <w:rPr>
                            <w:rFonts w:ascii="Tahoma"/>
                            <w:w w:val="105"/>
                            <w:sz w:val="2"/>
                          </w:rPr>
                          <w:t>not</w:t>
                        </w:r>
                        <w:r>
                          <w:rPr>
                            <w:rFonts w:ascii="Tahoma"/>
                            <w:spacing w:val="-1"/>
                            <w:w w:val="105"/>
                            <w:sz w:val="2"/>
                          </w:rPr>
                          <w:t xml:space="preserve"> </w:t>
                        </w:r>
                        <w:r>
                          <w:rPr>
                            <w:rFonts w:ascii="Tahoma"/>
                            <w:w w:val="105"/>
                            <w:sz w:val="2"/>
                          </w:rPr>
                          <w:t>found</w:t>
                        </w:r>
                        <w:r>
                          <w:rPr>
                            <w:rFonts w:ascii="Tahoma"/>
                            <w:spacing w:val="1"/>
                            <w:w w:val="105"/>
                            <w:sz w:val="2"/>
                          </w:rPr>
                          <w:t xml:space="preserve"> </w:t>
                        </w:r>
                        <w:r>
                          <w:rPr>
                            <w:rFonts w:ascii="Tahoma"/>
                            <w:w w:val="105"/>
                            <w:sz w:val="2"/>
                          </w:rPr>
                          <w:t>in</w:t>
                        </w:r>
                        <w:r>
                          <w:rPr>
                            <w:rFonts w:ascii="Tahoma"/>
                            <w:spacing w:val="1"/>
                            <w:w w:val="105"/>
                            <w:sz w:val="2"/>
                          </w:rPr>
                          <w:t xml:space="preserve"> </w:t>
                        </w:r>
                        <w:r>
                          <w:rPr>
                            <w:rFonts w:ascii="Tahoma"/>
                            <w:w w:val="105"/>
                            <w:sz w:val="2"/>
                          </w:rPr>
                          <w:t xml:space="preserve">the </w:t>
                        </w:r>
                        <w:r>
                          <w:rPr>
                            <w:rFonts w:ascii="Tahoma"/>
                            <w:spacing w:val="-2"/>
                            <w:w w:val="105"/>
                            <w:sz w:val="2"/>
                          </w:rPr>
                          <w:t>file.</w:t>
                        </w:r>
                      </w:p>
                    </w:txbxContent>
                  </v:textbox>
                </v:shape>
                <w10:wrap type="topAndBottom"/>
              </v:group>
            </w:pict>
          </mc:Fallback>
        </mc:AlternateContent>
      </w:r>
    </w:p>
    <w:p w14:paraId="3DD45AA8">
      <w:pPr>
        <w:spacing w:before="77"/>
        <w:ind w:left="1043" w:right="0" w:firstLine="0"/>
        <w:jc w:val="left"/>
        <w:rPr>
          <w:sz w:val="26"/>
        </w:rPr>
      </w:pPr>
      <w:r>
        <w:rPr>
          <w:sz w:val="26"/>
        </w:rPr>
        <w:t>Plate1.2:</w:t>
      </w:r>
      <w:r>
        <w:rPr>
          <w:spacing w:val="5"/>
          <w:sz w:val="26"/>
        </w:rPr>
        <w:t xml:space="preserve"> </w:t>
      </w:r>
      <w:r>
        <w:rPr>
          <w:sz w:val="26"/>
        </w:rPr>
        <w:t>Site</w:t>
      </w:r>
      <w:r>
        <w:rPr>
          <w:spacing w:val="2"/>
          <w:sz w:val="26"/>
        </w:rPr>
        <w:t xml:space="preserve"> </w:t>
      </w:r>
      <w:r>
        <w:rPr>
          <w:sz w:val="26"/>
        </w:rPr>
        <w:t>plan</w:t>
      </w:r>
      <w:r>
        <w:rPr>
          <w:spacing w:val="1"/>
          <w:sz w:val="26"/>
        </w:rPr>
        <w:t xml:space="preserve"> </w:t>
      </w:r>
      <w:r>
        <w:rPr>
          <w:sz w:val="26"/>
        </w:rPr>
        <w:t>of</w:t>
      </w:r>
      <w:r>
        <w:rPr>
          <w:spacing w:val="5"/>
          <w:sz w:val="26"/>
        </w:rPr>
        <w:t xml:space="preserve"> </w:t>
      </w:r>
      <w:r>
        <w:rPr>
          <w:sz w:val="26"/>
        </w:rPr>
        <w:t>Case</w:t>
      </w:r>
      <w:r>
        <w:rPr>
          <w:spacing w:val="4"/>
          <w:sz w:val="26"/>
        </w:rPr>
        <w:t xml:space="preserve"> </w:t>
      </w:r>
      <w:r>
        <w:rPr>
          <w:sz w:val="26"/>
        </w:rPr>
        <w:t>Study</w:t>
      </w:r>
      <w:r>
        <w:rPr>
          <w:spacing w:val="-2"/>
          <w:sz w:val="26"/>
        </w:rPr>
        <w:t xml:space="preserve"> </w:t>
      </w:r>
      <w:r>
        <w:rPr>
          <w:sz w:val="26"/>
        </w:rPr>
        <w:t>One</w:t>
      </w:r>
      <w:r>
        <w:rPr>
          <w:spacing w:val="8"/>
          <w:sz w:val="26"/>
        </w:rPr>
        <w:t xml:space="preserve"> </w:t>
      </w:r>
      <w:r>
        <w:rPr>
          <w:sz w:val="26"/>
        </w:rPr>
        <w:t>at</w:t>
      </w:r>
      <w:r>
        <w:rPr>
          <w:spacing w:val="4"/>
          <w:sz w:val="26"/>
        </w:rPr>
        <w:t xml:space="preserve"> </w:t>
      </w:r>
      <w:r>
        <w:rPr>
          <w:sz w:val="26"/>
        </w:rPr>
        <w:t>Cosgrove</w:t>
      </w:r>
      <w:r>
        <w:rPr>
          <w:spacing w:val="3"/>
          <w:sz w:val="26"/>
        </w:rPr>
        <w:t xml:space="preserve"> </w:t>
      </w:r>
      <w:r>
        <w:rPr>
          <w:sz w:val="26"/>
        </w:rPr>
        <w:t>Smart</w:t>
      </w:r>
      <w:r>
        <w:rPr>
          <w:spacing w:val="7"/>
          <w:sz w:val="26"/>
        </w:rPr>
        <w:t xml:space="preserve"> </w:t>
      </w:r>
      <w:r>
        <w:rPr>
          <w:sz w:val="26"/>
        </w:rPr>
        <w:t>Estate,</w:t>
      </w:r>
      <w:r>
        <w:rPr>
          <w:spacing w:val="4"/>
          <w:sz w:val="26"/>
        </w:rPr>
        <w:t xml:space="preserve"> </w:t>
      </w:r>
      <w:r>
        <w:rPr>
          <w:spacing w:val="-2"/>
          <w:sz w:val="26"/>
        </w:rPr>
        <w:t>Abuja</w:t>
      </w:r>
    </w:p>
    <w:p w14:paraId="621C4B18">
      <w:pPr>
        <w:spacing w:after="0"/>
        <w:jc w:val="left"/>
        <w:rPr>
          <w:sz w:val="26"/>
        </w:rPr>
        <w:sectPr>
          <w:pgSz w:w="12240" w:h="15840"/>
          <w:pgMar w:top="1280" w:right="1080" w:bottom="880" w:left="720" w:header="0" w:footer="697" w:gutter="0"/>
          <w:cols w:space="720" w:num="1"/>
        </w:sectPr>
      </w:pPr>
    </w:p>
    <w:p w14:paraId="4154B937">
      <w:pPr>
        <w:pStyle w:val="7"/>
        <w:ind w:left="1413"/>
        <w:rPr>
          <w:sz w:val="20"/>
        </w:rPr>
      </w:pPr>
      <w:r>
        <w:rPr>
          <w:sz w:val="20"/>
        </w:rPr>
        <w:drawing>
          <wp:inline distT="0" distB="0" distL="0" distR="0">
            <wp:extent cx="4837430" cy="2151380"/>
            <wp:effectExtent l="0" t="0" r="0" b="0"/>
            <wp:docPr id="3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2" cstate="print"/>
                    <a:stretch>
                      <a:fillRect/>
                    </a:stretch>
                  </pic:blipFill>
                  <pic:spPr>
                    <a:xfrm>
                      <a:off x="0" y="0"/>
                      <a:ext cx="4837939" cy="2151888"/>
                    </a:xfrm>
                    <a:prstGeom prst="rect">
                      <a:avLst/>
                    </a:prstGeom>
                  </pic:spPr>
                </pic:pic>
              </a:graphicData>
            </a:graphic>
          </wp:inline>
        </w:drawing>
      </w:r>
    </w:p>
    <w:p w14:paraId="14B96B41">
      <w:pPr>
        <w:spacing w:before="97"/>
        <w:ind w:left="1058" w:right="0" w:firstLine="0"/>
        <w:jc w:val="left"/>
        <w:rPr>
          <w:sz w:val="26"/>
        </w:rPr>
      </w:pPr>
      <w:r>
        <w:rPr>
          <w:sz w:val="26"/>
        </w:rPr>
        <w:t>Plate1.3:perspective</w:t>
      </w:r>
      <w:r>
        <w:rPr>
          <w:spacing w:val="4"/>
          <w:sz w:val="26"/>
        </w:rPr>
        <w:t xml:space="preserve"> </w:t>
      </w:r>
      <w:r>
        <w:rPr>
          <w:sz w:val="26"/>
        </w:rPr>
        <w:t>of</w:t>
      </w:r>
      <w:r>
        <w:rPr>
          <w:spacing w:val="5"/>
          <w:sz w:val="26"/>
        </w:rPr>
        <w:t xml:space="preserve"> </w:t>
      </w:r>
      <w:r>
        <w:rPr>
          <w:sz w:val="26"/>
        </w:rPr>
        <w:t>Case</w:t>
      </w:r>
      <w:r>
        <w:rPr>
          <w:spacing w:val="5"/>
          <w:sz w:val="26"/>
        </w:rPr>
        <w:t xml:space="preserve"> </w:t>
      </w:r>
      <w:r>
        <w:rPr>
          <w:sz w:val="26"/>
        </w:rPr>
        <w:t>Study</w:t>
      </w:r>
      <w:r>
        <w:rPr>
          <w:spacing w:val="-4"/>
          <w:sz w:val="26"/>
        </w:rPr>
        <w:t xml:space="preserve"> </w:t>
      </w:r>
      <w:r>
        <w:rPr>
          <w:sz w:val="26"/>
        </w:rPr>
        <w:t>One</w:t>
      </w:r>
      <w:r>
        <w:rPr>
          <w:spacing w:val="7"/>
          <w:sz w:val="26"/>
        </w:rPr>
        <w:t xml:space="preserve"> </w:t>
      </w:r>
      <w:r>
        <w:rPr>
          <w:sz w:val="26"/>
        </w:rPr>
        <w:t>at</w:t>
      </w:r>
      <w:r>
        <w:rPr>
          <w:spacing w:val="6"/>
          <w:sz w:val="26"/>
        </w:rPr>
        <w:t xml:space="preserve"> </w:t>
      </w:r>
      <w:r>
        <w:rPr>
          <w:sz w:val="26"/>
        </w:rPr>
        <w:t>Cosgrove</w:t>
      </w:r>
      <w:r>
        <w:rPr>
          <w:spacing w:val="4"/>
          <w:sz w:val="26"/>
        </w:rPr>
        <w:t xml:space="preserve"> </w:t>
      </w:r>
      <w:r>
        <w:rPr>
          <w:sz w:val="26"/>
        </w:rPr>
        <w:t>Smart</w:t>
      </w:r>
      <w:r>
        <w:rPr>
          <w:spacing w:val="8"/>
          <w:sz w:val="26"/>
        </w:rPr>
        <w:t xml:space="preserve"> </w:t>
      </w:r>
      <w:r>
        <w:rPr>
          <w:sz w:val="26"/>
        </w:rPr>
        <w:t>Estate,</w:t>
      </w:r>
      <w:r>
        <w:rPr>
          <w:spacing w:val="5"/>
          <w:sz w:val="26"/>
        </w:rPr>
        <w:t xml:space="preserve"> </w:t>
      </w:r>
      <w:r>
        <w:rPr>
          <w:spacing w:val="-2"/>
          <w:sz w:val="26"/>
        </w:rPr>
        <w:t>Abuja</w:t>
      </w:r>
    </w:p>
    <w:p w14:paraId="2361858E">
      <w:pPr>
        <w:pStyle w:val="7"/>
        <w:spacing w:before="119"/>
        <w:rPr>
          <w:sz w:val="20"/>
        </w:rPr>
      </w:pPr>
      <w:r>
        <w:rPr>
          <w:sz w:val="20"/>
        </w:rPr>
        <w:drawing>
          <wp:anchor distT="0" distB="0" distL="0" distR="0" simplePos="0" relativeHeight="251680768" behindDoc="1" locked="0" layoutInCell="1" allowOverlap="1">
            <wp:simplePos x="0" y="0"/>
            <wp:positionH relativeFrom="page">
              <wp:posOffset>1250950</wp:posOffset>
            </wp:positionH>
            <wp:positionV relativeFrom="paragraph">
              <wp:posOffset>236855</wp:posOffset>
            </wp:positionV>
            <wp:extent cx="5091430" cy="2584450"/>
            <wp:effectExtent l="0" t="0" r="0" b="0"/>
            <wp:wrapTopAndBottom/>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3" cstate="print"/>
                    <a:stretch>
                      <a:fillRect/>
                    </a:stretch>
                  </pic:blipFill>
                  <pic:spPr>
                    <a:xfrm>
                      <a:off x="0" y="0"/>
                      <a:ext cx="5091729" cy="2584704"/>
                    </a:xfrm>
                    <a:prstGeom prst="rect">
                      <a:avLst/>
                    </a:prstGeom>
                  </pic:spPr>
                </pic:pic>
              </a:graphicData>
            </a:graphic>
          </wp:anchor>
        </w:drawing>
      </w:r>
    </w:p>
    <w:p w14:paraId="4BED963E">
      <w:pPr>
        <w:pStyle w:val="7"/>
        <w:spacing w:before="10"/>
        <w:rPr>
          <w:sz w:val="26"/>
        </w:rPr>
      </w:pPr>
    </w:p>
    <w:p w14:paraId="3C3B614C">
      <w:pPr>
        <w:spacing w:before="0"/>
        <w:ind w:left="1175" w:right="0" w:firstLine="0"/>
        <w:jc w:val="left"/>
        <w:rPr>
          <w:sz w:val="26"/>
        </w:rPr>
      </w:pPr>
      <w:r>
        <w:rPr>
          <w:sz w:val="26"/>
        </w:rPr>
        <w:t>Plate1.4:perspective</w:t>
      </w:r>
      <w:r>
        <w:rPr>
          <w:spacing w:val="3"/>
          <w:sz w:val="26"/>
        </w:rPr>
        <w:t xml:space="preserve"> </w:t>
      </w:r>
      <w:r>
        <w:rPr>
          <w:sz w:val="26"/>
        </w:rPr>
        <w:t>of</w:t>
      </w:r>
      <w:r>
        <w:rPr>
          <w:spacing w:val="2"/>
          <w:sz w:val="26"/>
        </w:rPr>
        <w:t xml:space="preserve"> </w:t>
      </w:r>
      <w:r>
        <w:rPr>
          <w:sz w:val="26"/>
        </w:rPr>
        <w:t>Case</w:t>
      </w:r>
      <w:r>
        <w:rPr>
          <w:spacing w:val="5"/>
          <w:sz w:val="26"/>
        </w:rPr>
        <w:t xml:space="preserve"> </w:t>
      </w:r>
      <w:r>
        <w:rPr>
          <w:sz w:val="26"/>
        </w:rPr>
        <w:t>Study</w:t>
      </w:r>
      <w:r>
        <w:rPr>
          <w:spacing w:val="-5"/>
          <w:sz w:val="26"/>
        </w:rPr>
        <w:t xml:space="preserve"> </w:t>
      </w:r>
      <w:r>
        <w:rPr>
          <w:sz w:val="26"/>
        </w:rPr>
        <w:t>One</w:t>
      </w:r>
      <w:r>
        <w:rPr>
          <w:spacing w:val="8"/>
          <w:sz w:val="26"/>
        </w:rPr>
        <w:t xml:space="preserve"> </w:t>
      </w:r>
      <w:r>
        <w:rPr>
          <w:sz w:val="26"/>
        </w:rPr>
        <w:t>at</w:t>
      </w:r>
      <w:r>
        <w:rPr>
          <w:spacing w:val="9"/>
          <w:sz w:val="26"/>
        </w:rPr>
        <w:t xml:space="preserve"> </w:t>
      </w:r>
      <w:r>
        <w:rPr>
          <w:sz w:val="26"/>
        </w:rPr>
        <w:t>Cosgrove</w:t>
      </w:r>
      <w:r>
        <w:rPr>
          <w:spacing w:val="6"/>
          <w:sz w:val="26"/>
        </w:rPr>
        <w:t xml:space="preserve"> </w:t>
      </w:r>
      <w:r>
        <w:rPr>
          <w:sz w:val="26"/>
        </w:rPr>
        <w:t>Smart</w:t>
      </w:r>
      <w:r>
        <w:rPr>
          <w:spacing w:val="8"/>
          <w:sz w:val="26"/>
        </w:rPr>
        <w:t xml:space="preserve"> </w:t>
      </w:r>
      <w:r>
        <w:rPr>
          <w:sz w:val="26"/>
        </w:rPr>
        <w:t>Estate,</w:t>
      </w:r>
      <w:r>
        <w:rPr>
          <w:spacing w:val="4"/>
          <w:sz w:val="26"/>
        </w:rPr>
        <w:t xml:space="preserve"> </w:t>
      </w:r>
      <w:r>
        <w:rPr>
          <w:spacing w:val="-2"/>
          <w:sz w:val="26"/>
        </w:rPr>
        <w:t>Abuja</w:t>
      </w:r>
    </w:p>
    <w:p w14:paraId="72ADAFD6">
      <w:pPr>
        <w:pStyle w:val="7"/>
        <w:spacing w:before="9"/>
        <w:rPr>
          <w:sz w:val="16"/>
        </w:rPr>
      </w:pPr>
      <w:r>
        <w:rPr>
          <w:sz w:val="16"/>
        </w:rPr>
        <mc:AlternateContent>
          <mc:Choice Requires="wpg">
            <w:drawing>
              <wp:anchor distT="0" distB="0" distL="0" distR="0" simplePos="0" relativeHeight="251681792" behindDoc="1" locked="0" layoutInCell="1" allowOverlap="1">
                <wp:simplePos x="0" y="0"/>
                <wp:positionH relativeFrom="page">
                  <wp:posOffset>1021080</wp:posOffset>
                </wp:positionH>
                <wp:positionV relativeFrom="paragraph">
                  <wp:posOffset>137160</wp:posOffset>
                </wp:positionV>
                <wp:extent cx="5742940" cy="2456815"/>
                <wp:effectExtent l="0" t="0" r="0" b="0"/>
                <wp:wrapTopAndBottom/>
                <wp:docPr id="32" name="Group 32"/>
                <wp:cNvGraphicFramePr/>
                <a:graphic xmlns:a="http://schemas.openxmlformats.org/drawingml/2006/main">
                  <a:graphicData uri="http://schemas.microsoft.com/office/word/2010/wordprocessingGroup">
                    <wpg:wgp>
                      <wpg:cNvGrpSpPr/>
                      <wpg:grpSpPr>
                        <a:xfrm>
                          <a:off x="0" y="0"/>
                          <a:ext cx="5742940" cy="2456815"/>
                          <a:chOff x="0" y="0"/>
                          <a:chExt cx="5742940" cy="2456815"/>
                        </a:xfrm>
                      </wpg:grpSpPr>
                      <pic:pic xmlns:pic="http://schemas.openxmlformats.org/drawingml/2006/picture">
                        <pic:nvPicPr>
                          <pic:cNvPr id="33" name="Image 33"/>
                          <pic:cNvPicPr/>
                        </pic:nvPicPr>
                        <pic:blipFill>
                          <a:blip r:embed="rId34" cstate="print"/>
                          <a:stretch>
                            <a:fillRect/>
                          </a:stretch>
                        </pic:blipFill>
                        <pic:spPr>
                          <a:xfrm>
                            <a:off x="1030224" y="0"/>
                            <a:ext cx="3777996" cy="2170175"/>
                          </a:xfrm>
                          <a:prstGeom prst="rect">
                            <a:avLst/>
                          </a:prstGeom>
                        </pic:spPr>
                      </pic:pic>
                      <wps:wsp>
                        <wps:cNvPr id="34" name="Graphic 34"/>
                        <wps:cNvSpPr/>
                        <wps:spPr>
                          <a:xfrm>
                            <a:off x="0" y="2150364"/>
                            <a:ext cx="5742940" cy="306705"/>
                          </a:xfrm>
                          <a:custGeom>
                            <a:avLst/>
                            <a:gdLst/>
                            <a:ahLst/>
                            <a:cxnLst/>
                            <a:rect l="l" t="t" r="r" b="b"/>
                            <a:pathLst>
                              <a:path w="5742940" h="306705">
                                <a:moveTo>
                                  <a:pt x="5742432" y="306324"/>
                                </a:moveTo>
                                <a:lnTo>
                                  <a:pt x="0" y="306324"/>
                                </a:lnTo>
                                <a:lnTo>
                                  <a:pt x="0" y="0"/>
                                </a:lnTo>
                                <a:lnTo>
                                  <a:pt x="5742432" y="0"/>
                                </a:lnTo>
                                <a:lnTo>
                                  <a:pt x="5742432" y="306324"/>
                                </a:lnTo>
                                <a:close/>
                              </a:path>
                            </a:pathLst>
                          </a:custGeom>
                          <a:solidFill>
                            <a:srgbClr val="FFFFFF"/>
                          </a:solidFill>
                        </wps:spPr>
                        <wps:bodyPr wrap="square" lIns="0" tIns="0" rIns="0" bIns="0" rtlCol="0">
                          <a:noAutofit/>
                        </wps:bodyPr>
                      </wps:wsp>
                      <wps:wsp>
                        <wps:cNvPr id="35" name="Textbox 35"/>
                        <wps:cNvSpPr txBox="1"/>
                        <wps:spPr>
                          <a:xfrm>
                            <a:off x="0" y="0"/>
                            <a:ext cx="5742940" cy="2456815"/>
                          </a:xfrm>
                          <a:prstGeom prst="rect">
                            <a:avLst/>
                          </a:prstGeom>
                        </wps:spPr>
                        <wps:txbx>
                          <w:txbxContent>
                            <w:p w14:paraId="4FB1BE51">
                              <w:pPr>
                                <w:spacing w:before="0" w:line="240" w:lineRule="auto"/>
                                <w:rPr>
                                  <w:sz w:val="26"/>
                                </w:rPr>
                              </w:pPr>
                            </w:p>
                            <w:p w14:paraId="6AA31C0F">
                              <w:pPr>
                                <w:spacing w:before="0" w:line="240" w:lineRule="auto"/>
                                <w:rPr>
                                  <w:sz w:val="26"/>
                                </w:rPr>
                              </w:pPr>
                            </w:p>
                            <w:p w14:paraId="0D6A44FF">
                              <w:pPr>
                                <w:spacing w:before="0" w:line="240" w:lineRule="auto"/>
                                <w:rPr>
                                  <w:sz w:val="26"/>
                                </w:rPr>
                              </w:pPr>
                            </w:p>
                            <w:p w14:paraId="265A8A3D">
                              <w:pPr>
                                <w:spacing w:before="0" w:line="240" w:lineRule="auto"/>
                                <w:rPr>
                                  <w:sz w:val="26"/>
                                </w:rPr>
                              </w:pPr>
                            </w:p>
                            <w:p w14:paraId="46545572">
                              <w:pPr>
                                <w:spacing w:before="0" w:line="240" w:lineRule="auto"/>
                                <w:rPr>
                                  <w:sz w:val="26"/>
                                </w:rPr>
                              </w:pPr>
                            </w:p>
                            <w:p w14:paraId="0458117D">
                              <w:pPr>
                                <w:spacing w:before="0" w:line="240" w:lineRule="auto"/>
                                <w:rPr>
                                  <w:sz w:val="26"/>
                                </w:rPr>
                              </w:pPr>
                            </w:p>
                            <w:p w14:paraId="0FB793C6">
                              <w:pPr>
                                <w:spacing w:before="0" w:line="240" w:lineRule="auto"/>
                                <w:rPr>
                                  <w:sz w:val="26"/>
                                </w:rPr>
                              </w:pPr>
                            </w:p>
                            <w:p w14:paraId="5B66B552">
                              <w:pPr>
                                <w:spacing w:before="0" w:line="240" w:lineRule="auto"/>
                                <w:rPr>
                                  <w:sz w:val="26"/>
                                </w:rPr>
                              </w:pPr>
                            </w:p>
                            <w:p w14:paraId="6CAE3A86">
                              <w:pPr>
                                <w:spacing w:before="0" w:line="240" w:lineRule="auto"/>
                                <w:rPr>
                                  <w:sz w:val="26"/>
                                </w:rPr>
                              </w:pPr>
                            </w:p>
                            <w:p w14:paraId="7FD49AFD">
                              <w:pPr>
                                <w:spacing w:before="0" w:line="240" w:lineRule="auto"/>
                                <w:rPr>
                                  <w:sz w:val="26"/>
                                </w:rPr>
                              </w:pPr>
                            </w:p>
                            <w:p w14:paraId="42048D5F">
                              <w:pPr>
                                <w:spacing w:before="164" w:line="240" w:lineRule="auto"/>
                                <w:rPr>
                                  <w:sz w:val="26"/>
                                </w:rPr>
                              </w:pPr>
                            </w:p>
                            <w:p w14:paraId="2442338B">
                              <w:pPr>
                                <w:spacing w:before="0"/>
                                <w:ind w:left="275" w:right="0" w:firstLine="0"/>
                                <w:jc w:val="left"/>
                                <w:rPr>
                                  <w:sz w:val="26"/>
                                </w:rPr>
                              </w:pPr>
                              <w:r>
                                <w:rPr>
                                  <w:sz w:val="26"/>
                                </w:rPr>
                                <w:t>Plate1.5:perspective</w:t>
                              </w:r>
                              <w:r>
                                <w:rPr>
                                  <w:spacing w:val="5"/>
                                  <w:sz w:val="26"/>
                                </w:rPr>
                                <w:t xml:space="preserve"> </w:t>
                              </w:r>
                              <w:r>
                                <w:rPr>
                                  <w:sz w:val="26"/>
                                </w:rPr>
                                <w:t>of</w:t>
                              </w:r>
                              <w:r>
                                <w:rPr>
                                  <w:spacing w:val="4"/>
                                  <w:sz w:val="26"/>
                                </w:rPr>
                                <w:t xml:space="preserve"> </w:t>
                              </w:r>
                              <w:r>
                                <w:rPr>
                                  <w:sz w:val="26"/>
                                </w:rPr>
                                <w:t>Case</w:t>
                              </w:r>
                              <w:r>
                                <w:rPr>
                                  <w:spacing w:val="4"/>
                                  <w:sz w:val="26"/>
                                </w:rPr>
                                <w:t xml:space="preserve"> </w:t>
                              </w:r>
                              <w:r>
                                <w:rPr>
                                  <w:sz w:val="26"/>
                                </w:rPr>
                                <w:t>Study</w:t>
                              </w:r>
                              <w:r>
                                <w:rPr>
                                  <w:spacing w:val="-6"/>
                                  <w:sz w:val="26"/>
                                </w:rPr>
                                <w:t xml:space="preserve"> </w:t>
                              </w:r>
                              <w:r>
                                <w:rPr>
                                  <w:sz w:val="26"/>
                                </w:rPr>
                                <w:t>One</w:t>
                              </w:r>
                              <w:r>
                                <w:rPr>
                                  <w:spacing w:val="4"/>
                                  <w:sz w:val="26"/>
                                </w:rPr>
                                <w:t xml:space="preserve"> </w:t>
                              </w:r>
                              <w:r>
                                <w:rPr>
                                  <w:sz w:val="26"/>
                                </w:rPr>
                                <w:t>at</w:t>
                              </w:r>
                              <w:r>
                                <w:rPr>
                                  <w:spacing w:val="7"/>
                                  <w:sz w:val="26"/>
                                </w:rPr>
                                <w:t xml:space="preserve"> </w:t>
                              </w:r>
                              <w:r>
                                <w:rPr>
                                  <w:sz w:val="26"/>
                                </w:rPr>
                                <w:t>Cosgrove</w:t>
                              </w:r>
                              <w:r>
                                <w:rPr>
                                  <w:spacing w:val="6"/>
                                  <w:sz w:val="26"/>
                                </w:rPr>
                                <w:t xml:space="preserve"> </w:t>
                              </w:r>
                              <w:r>
                                <w:rPr>
                                  <w:sz w:val="26"/>
                                </w:rPr>
                                <w:t>Smart</w:t>
                              </w:r>
                              <w:r>
                                <w:rPr>
                                  <w:spacing w:val="8"/>
                                  <w:sz w:val="26"/>
                                </w:rPr>
                                <w:t xml:space="preserve"> </w:t>
                              </w:r>
                              <w:r>
                                <w:rPr>
                                  <w:sz w:val="26"/>
                                </w:rPr>
                                <w:t>Estate,</w:t>
                              </w:r>
                              <w:r>
                                <w:rPr>
                                  <w:spacing w:val="7"/>
                                  <w:sz w:val="26"/>
                                </w:rPr>
                                <w:t xml:space="preserve"> </w:t>
                              </w:r>
                              <w:r>
                                <w:rPr>
                                  <w:spacing w:val="-2"/>
                                  <w:sz w:val="26"/>
                                </w:rPr>
                                <w:t>Abuja</w:t>
                              </w:r>
                            </w:p>
                          </w:txbxContent>
                        </wps:txbx>
                        <wps:bodyPr wrap="square" lIns="0" tIns="0" rIns="0" bIns="0" rtlCol="0">
                          <a:noAutofit/>
                        </wps:bodyPr>
                      </wps:wsp>
                    </wpg:wgp>
                  </a:graphicData>
                </a:graphic>
              </wp:anchor>
            </w:drawing>
          </mc:Choice>
          <mc:Fallback>
            <w:pict>
              <v:group id="_x0000_s1026" o:spid="_x0000_s1026" o:spt="203" style="position:absolute;left:0pt;margin-left:80.4pt;margin-top:10.8pt;height:193.45pt;width:452.2pt;mso-position-horizontal-relative:page;mso-wrap-distance-bottom:0pt;mso-wrap-distance-top:0pt;z-index:-251634688;mso-width-relative:page;mso-height-relative:page;" coordsize="5742940,2456815" o:gfxdata="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">
                <o:lock v:ext="edit" aspectratio="f"/>
                <v:shape id="Image 33" o:spid="_x0000_s1026" o:spt="75" type="#_x0000_t75" style="position:absolute;left:1030224;top:0;height:2170175;width:3777996;" filled="f" o:preferrelative="t" stroked="f" coordsize="21600,21600" o:gfxdata="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x49PvQAA&#10;ANsAAAAPAAAAAAAAAAEAIAAAACIAAABkcnMvZG93bnJldi54bWxQSwECFAAUAAAACACHTuJAMy8F&#10;njsAAAA5AAAAEAAAAAAAAAABACAAAAAMAQAAZHJzL3NoYXBleG1sLnhtbFBLBQYAAAAABgAGAFsB&#10;AAC2AwAAAAA=&#10;">
                  <v:fill on="f" focussize="0,0"/>
                  <v:stroke on="f"/>
                  <v:imagedata r:id="rId34" o:title=""/>
                  <o:lock v:ext="edit" aspectratio="f"/>
                </v:shape>
                <v:shape id="Graphic 34" o:spid="_x0000_s1026" o:spt="100" style="position:absolute;left:0;top:2150364;height:306705;width:5742940;" fillcolor="#FFFFFF" filled="t" stroked="f" coordsize="5742940,306705" o:gfxdata="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so9p&#10;wAAAANsAAAAPAAAAAAAAAAEAIAAAACIAAABkcnMvZG93bnJldi54bWxQSwECFAAUAAAACACHTuJA&#10;My8FnjsAAAA5AAAAEAAAAAAAAAABACAAAAAPAQAAZHJzL3NoYXBleG1sLnhtbFBLBQYAAAAABgAG&#10;AFsBAAC5AwAAAAA=&#10;" path="m5742432,306324l0,306324,0,0,5742432,0,5742432,306324xe">
                  <v:fill on="t" focussize="0,0"/>
                  <v:stroke on="f"/>
                  <v:imagedata o:title=""/>
                  <o:lock v:ext="edit" aspectratio="f"/>
                  <v:textbox inset="0mm,0mm,0mm,0mm"/>
                </v:shape>
                <v:shape id="Textbox 35" o:spid="_x0000_s1026" o:spt="202" type="#_x0000_t202" style="position:absolute;left:0;top:0;height:2456815;width:5742940;" filled="f" stroked="f" coordsize="21600,21600" o:gfxdata="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cgOQ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4FB1BE51">
                        <w:pPr>
                          <w:spacing w:before="0" w:line="240" w:lineRule="auto"/>
                          <w:rPr>
                            <w:sz w:val="26"/>
                          </w:rPr>
                        </w:pPr>
                      </w:p>
                      <w:p w14:paraId="6AA31C0F">
                        <w:pPr>
                          <w:spacing w:before="0" w:line="240" w:lineRule="auto"/>
                          <w:rPr>
                            <w:sz w:val="26"/>
                          </w:rPr>
                        </w:pPr>
                      </w:p>
                      <w:p w14:paraId="0D6A44FF">
                        <w:pPr>
                          <w:spacing w:before="0" w:line="240" w:lineRule="auto"/>
                          <w:rPr>
                            <w:sz w:val="26"/>
                          </w:rPr>
                        </w:pPr>
                      </w:p>
                      <w:p w14:paraId="265A8A3D">
                        <w:pPr>
                          <w:spacing w:before="0" w:line="240" w:lineRule="auto"/>
                          <w:rPr>
                            <w:sz w:val="26"/>
                          </w:rPr>
                        </w:pPr>
                      </w:p>
                      <w:p w14:paraId="46545572">
                        <w:pPr>
                          <w:spacing w:before="0" w:line="240" w:lineRule="auto"/>
                          <w:rPr>
                            <w:sz w:val="26"/>
                          </w:rPr>
                        </w:pPr>
                      </w:p>
                      <w:p w14:paraId="0458117D">
                        <w:pPr>
                          <w:spacing w:before="0" w:line="240" w:lineRule="auto"/>
                          <w:rPr>
                            <w:sz w:val="26"/>
                          </w:rPr>
                        </w:pPr>
                      </w:p>
                      <w:p w14:paraId="0FB793C6">
                        <w:pPr>
                          <w:spacing w:before="0" w:line="240" w:lineRule="auto"/>
                          <w:rPr>
                            <w:sz w:val="26"/>
                          </w:rPr>
                        </w:pPr>
                      </w:p>
                      <w:p w14:paraId="5B66B552">
                        <w:pPr>
                          <w:spacing w:before="0" w:line="240" w:lineRule="auto"/>
                          <w:rPr>
                            <w:sz w:val="26"/>
                          </w:rPr>
                        </w:pPr>
                      </w:p>
                      <w:p w14:paraId="6CAE3A86">
                        <w:pPr>
                          <w:spacing w:before="0" w:line="240" w:lineRule="auto"/>
                          <w:rPr>
                            <w:sz w:val="26"/>
                          </w:rPr>
                        </w:pPr>
                      </w:p>
                      <w:p w14:paraId="7FD49AFD">
                        <w:pPr>
                          <w:spacing w:before="0" w:line="240" w:lineRule="auto"/>
                          <w:rPr>
                            <w:sz w:val="26"/>
                          </w:rPr>
                        </w:pPr>
                      </w:p>
                      <w:p w14:paraId="42048D5F">
                        <w:pPr>
                          <w:spacing w:before="164" w:line="240" w:lineRule="auto"/>
                          <w:rPr>
                            <w:sz w:val="26"/>
                          </w:rPr>
                        </w:pPr>
                      </w:p>
                      <w:p w14:paraId="2442338B">
                        <w:pPr>
                          <w:spacing w:before="0"/>
                          <w:ind w:left="275" w:right="0" w:firstLine="0"/>
                          <w:jc w:val="left"/>
                          <w:rPr>
                            <w:sz w:val="26"/>
                          </w:rPr>
                        </w:pPr>
                        <w:r>
                          <w:rPr>
                            <w:sz w:val="26"/>
                          </w:rPr>
                          <w:t>Plate1.5:perspective</w:t>
                        </w:r>
                        <w:r>
                          <w:rPr>
                            <w:spacing w:val="5"/>
                            <w:sz w:val="26"/>
                          </w:rPr>
                          <w:t xml:space="preserve"> </w:t>
                        </w:r>
                        <w:r>
                          <w:rPr>
                            <w:sz w:val="26"/>
                          </w:rPr>
                          <w:t>of</w:t>
                        </w:r>
                        <w:r>
                          <w:rPr>
                            <w:spacing w:val="4"/>
                            <w:sz w:val="26"/>
                          </w:rPr>
                          <w:t xml:space="preserve"> </w:t>
                        </w:r>
                        <w:r>
                          <w:rPr>
                            <w:sz w:val="26"/>
                          </w:rPr>
                          <w:t>Case</w:t>
                        </w:r>
                        <w:r>
                          <w:rPr>
                            <w:spacing w:val="4"/>
                            <w:sz w:val="26"/>
                          </w:rPr>
                          <w:t xml:space="preserve"> </w:t>
                        </w:r>
                        <w:r>
                          <w:rPr>
                            <w:sz w:val="26"/>
                          </w:rPr>
                          <w:t>Study</w:t>
                        </w:r>
                        <w:r>
                          <w:rPr>
                            <w:spacing w:val="-6"/>
                            <w:sz w:val="26"/>
                          </w:rPr>
                          <w:t xml:space="preserve"> </w:t>
                        </w:r>
                        <w:r>
                          <w:rPr>
                            <w:sz w:val="26"/>
                          </w:rPr>
                          <w:t>One</w:t>
                        </w:r>
                        <w:r>
                          <w:rPr>
                            <w:spacing w:val="4"/>
                            <w:sz w:val="26"/>
                          </w:rPr>
                          <w:t xml:space="preserve"> </w:t>
                        </w:r>
                        <w:r>
                          <w:rPr>
                            <w:sz w:val="26"/>
                          </w:rPr>
                          <w:t>at</w:t>
                        </w:r>
                        <w:r>
                          <w:rPr>
                            <w:spacing w:val="7"/>
                            <w:sz w:val="26"/>
                          </w:rPr>
                          <w:t xml:space="preserve"> </w:t>
                        </w:r>
                        <w:r>
                          <w:rPr>
                            <w:sz w:val="26"/>
                          </w:rPr>
                          <w:t>Cosgrove</w:t>
                        </w:r>
                        <w:r>
                          <w:rPr>
                            <w:spacing w:val="6"/>
                            <w:sz w:val="26"/>
                          </w:rPr>
                          <w:t xml:space="preserve"> </w:t>
                        </w:r>
                        <w:r>
                          <w:rPr>
                            <w:sz w:val="26"/>
                          </w:rPr>
                          <w:t>Smart</w:t>
                        </w:r>
                        <w:r>
                          <w:rPr>
                            <w:spacing w:val="8"/>
                            <w:sz w:val="26"/>
                          </w:rPr>
                          <w:t xml:space="preserve"> </w:t>
                        </w:r>
                        <w:r>
                          <w:rPr>
                            <w:sz w:val="26"/>
                          </w:rPr>
                          <w:t>Estate,</w:t>
                        </w:r>
                        <w:r>
                          <w:rPr>
                            <w:spacing w:val="7"/>
                            <w:sz w:val="26"/>
                          </w:rPr>
                          <w:t xml:space="preserve"> </w:t>
                        </w:r>
                        <w:r>
                          <w:rPr>
                            <w:spacing w:val="-2"/>
                            <w:sz w:val="26"/>
                          </w:rPr>
                          <w:t>Abuja</w:t>
                        </w:r>
                      </w:p>
                    </w:txbxContent>
                  </v:textbox>
                </v:shape>
                <w10:wrap type="topAndBottom"/>
              </v:group>
            </w:pict>
          </mc:Fallback>
        </mc:AlternateContent>
      </w:r>
    </w:p>
    <w:p w14:paraId="29BDBCBF">
      <w:pPr>
        <w:pStyle w:val="7"/>
        <w:spacing w:after="0"/>
        <w:rPr>
          <w:sz w:val="16"/>
        </w:rPr>
        <w:sectPr>
          <w:pgSz w:w="12240" w:h="15840"/>
          <w:pgMar w:top="1640" w:right="1080" w:bottom="880" w:left="720" w:header="0" w:footer="697" w:gutter="0"/>
          <w:cols w:space="720" w:num="1"/>
        </w:sectPr>
      </w:pPr>
    </w:p>
    <w:p w14:paraId="7F44AB5D">
      <w:pPr>
        <w:pStyle w:val="7"/>
        <w:rPr>
          <w:sz w:val="26"/>
        </w:rPr>
      </w:pPr>
      <w:r>
        <w:rPr>
          <w:sz w:val="26"/>
        </w:rPr>
        <mc:AlternateContent>
          <mc:Choice Requires="wps">
            <w:drawing>
              <wp:anchor distT="0" distB="0" distL="0" distR="0" simplePos="0" relativeHeight="251668480" behindDoc="1" locked="0" layoutInCell="1" allowOverlap="1">
                <wp:simplePos x="0" y="0"/>
                <wp:positionH relativeFrom="page">
                  <wp:posOffset>1403350</wp:posOffset>
                </wp:positionH>
                <wp:positionV relativeFrom="page">
                  <wp:posOffset>862965</wp:posOffset>
                </wp:positionV>
                <wp:extent cx="310515" cy="171450"/>
                <wp:effectExtent l="0" t="0" r="0" b="0"/>
                <wp:wrapNone/>
                <wp:docPr id="37" name="Textbox 37"/>
                <wp:cNvGraphicFramePr/>
                <a:graphic xmlns:a="http://schemas.openxmlformats.org/drawingml/2006/main">
                  <a:graphicData uri="http://schemas.microsoft.com/office/word/2010/wordprocessingShape">
                    <wps:wsp>
                      <wps:cNvSpPr txBox="1"/>
                      <wps:spPr>
                        <a:xfrm>
                          <a:off x="0" y="0"/>
                          <a:ext cx="310515" cy="171450"/>
                        </a:xfrm>
                        <a:prstGeom prst="rect">
                          <a:avLst/>
                        </a:prstGeom>
                      </wps:spPr>
                      <wps:txbx>
                        <w:txbxContent>
                          <w:p w14:paraId="2B4063E8">
                            <w:pPr>
                              <w:pStyle w:val="7"/>
                              <w:spacing w:line="269" w:lineRule="exact"/>
                            </w:pPr>
                            <w:r>
                              <w:rPr>
                                <w:spacing w:val="-4"/>
                              </w:rPr>
                              <w:t>Dfzg</w:t>
                            </w:r>
                          </w:p>
                        </w:txbxContent>
                      </wps:txbx>
                      <wps:bodyPr wrap="square" lIns="0" tIns="0" rIns="0" bIns="0" rtlCol="0">
                        <a:noAutofit/>
                      </wps:bodyPr>
                    </wps:wsp>
                  </a:graphicData>
                </a:graphic>
              </wp:anchor>
            </w:drawing>
          </mc:Choice>
          <mc:Fallback>
            <w:pict>
              <v:shape id="Textbox 37" o:spid="_x0000_s1026" o:spt="202" type="#_x0000_t202" style="position:absolute;left:0pt;margin-left:110.5pt;margin-top:67.95pt;height:13.5pt;width:24.45pt;mso-position-horizontal-relative:page;mso-position-vertical-relative:page;z-index:-251648000;mso-width-relative:page;mso-height-relative:page;" filled="f" stroked="f" coordsize="21600,21600" o:gfxdata="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CCViJTZAAAACwEAAA8AAAAAAAAAAQAgAAAAIgAAAGRycy9kb3ducmV2LnhtbFBLAQIUABQAAAAI&#10;AIdO4kAusnLpswEAAHUDAAAOAAAAAAAAAAEAIAAAACgBAABkcnMvZTJvRG9jLnhtbFBLBQYAAAAA&#10;BgAGAFkBAABNBQAAAAA=&#10;">
                <v:fill on="f" focussize="0,0"/>
                <v:stroke on="f"/>
                <v:imagedata o:title=""/>
                <o:lock v:ext="edit" aspectratio="f"/>
                <v:textbox inset="0mm,0mm,0mm,0mm">
                  <w:txbxContent>
                    <w:p w14:paraId="2B4063E8">
                      <w:pPr>
                        <w:pStyle w:val="7"/>
                        <w:spacing w:line="269" w:lineRule="exact"/>
                      </w:pPr>
                      <w:r>
                        <w:rPr>
                          <w:spacing w:val="-4"/>
                        </w:rPr>
                        <w:t>Dfzg</w:t>
                      </w:r>
                    </w:p>
                  </w:txbxContent>
                </v:textbox>
              </v:shape>
            </w:pict>
          </mc:Fallback>
        </mc:AlternateContent>
      </w:r>
      <w:r>
        <w:rPr>
          <w:sz w:val="26"/>
        </w:rPr>
        <mc:AlternateContent>
          <mc:Choice Requires="wpg">
            <w:drawing>
              <wp:anchor distT="0" distB="0" distL="0" distR="0" simplePos="0" relativeHeight="251668480" behindDoc="1" locked="0" layoutInCell="1" allowOverlap="1">
                <wp:simplePos x="0" y="0"/>
                <wp:positionH relativeFrom="page">
                  <wp:posOffset>873125</wp:posOffset>
                </wp:positionH>
                <wp:positionV relativeFrom="page">
                  <wp:posOffset>560705</wp:posOffset>
                </wp:positionV>
                <wp:extent cx="6283960" cy="8844280"/>
                <wp:effectExtent l="0" t="0" r="0" b="0"/>
                <wp:wrapNone/>
                <wp:docPr id="38" name="Group 38"/>
                <wp:cNvGraphicFramePr/>
                <a:graphic xmlns:a="http://schemas.openxmlformats.org/drawingml/2006/main">
                  <a:graphicData uri="http://schemas.microsoft.com/office/word/2010/wordprocessingGroup">
                    <wpg:wgp>
                      <wpg:cNvGrpSpPr/>
                      <wpg:grpSpPr>
                        <a:xfrm>
                          <a:off x="0" y="0"/>
                          <a:ext cx="6283960" cy="8844280"/>
                          <a:chOff x="0" y="0"/>
                          <a:chExt cx="6283960" cy="8844280"/>
                        </a:xfrm>
                      </wpg:grpSpPr>
                      <wps:wsp>
                        <wps:cNvPr id="39" name="Graphic 39"/>
                        <wps:cNvSpPr/>
                        <wps:spPr>
                          <a:xfrm>
                            <a:off x="0" y="0"/>
                            <a:ext cx="6017260" cy="3892550"/>
                          </a:xfrm>
                          <a:custGeom>
                            <a:avLst/>
                            <a:gdLst/>
                            <a:ahLst/>
                            <a:cxnLst/>
                            <a:rect l="l" t="t" r="r" b="b"/>
                            <a:pathLst>
                              <a:path w="6017260" h="3892550">
                                <a:moveTo>
                                  <a:pt x="6016752" y="3892296"/>
                                </a:moveTo>
                                <a:lnTo>
                                  <a:pt x="0" y="3892296"/>
                                </a:lnTo>
                                <a:lnTo>
                                  <a:pt x="0" y="0"/>
                                </a:lnTo>
                                <a:lnTo>
                                  <a:pt x="6016752" y="0"/>
                                </a:lnTo>
                                <a:lnTo>
                                  <a:pt x="6016752" y="3892296"/>
                                </a:lnTo>
                                <a:close/>
                              </a:path>
                            </a:pathLst>
                          </a:custGeom>
                          <a:solidFill>
                            <a:srgbClr val="FFFFFF"/>
                          </a:solidFill>
                        </wps:spPr>
                        <wps:bodyPr wrap="square" lIns="0" tIns="0" rIns="0" bIns="0" rtlCol="0">
                          <a:noAutofit/>
                        </wps:bodyPr>
                      </wps:wsp>
                      <pic:pic xmlns:pic="http://schemas.openxmlformats.org/drawingml/2006/picture">
                        <pic:nvPicPr>
                          <pic:cNvPr id="40" name="Image 40"/>
                          <pic:cNvPicPr/>
                        </pic:nvPicPr>
                        <pic:blipFill>
                          <a:blip r:embed="rId35" cstate="print"/>
                          <a:stretch>
                            <a:fillRect/>
                          </a:stretch>
                        </pic:blipFill>
                        <pic:spPr>
                          <a:xfrm>
                            <a:off x="99060" y="199644"/>
                            <a:ext cx="5812536" cy="3377183"/>
                          </a:xfrm>
                          <a:prstGeom prst="rect">
                            <a:avLst/>
                          </a:prstGeom>
                        </pic:spPr>
                      </pic:pic>
                      <wps:wsp>
                        <wps:cNvPr id="41" name="Graphic 41"/>
                        <wps:cNvSpPr/>
                        <wps:spPr>
                          <a:xfrm>
                            <a:off x="83819" y="3331464"/>
                            <a:ext cx="5826760" cy="2845435"/>
                          </a:xfrm>
                          <a:custGeom>
                            <a:avLst/>
                            <a:gdLst/>
                            <a:ahLst/>
                            <a:cxnLst/>
                            <a:rect l="l" t="t" r="r" b="b"/>
                            <a:pathLst>
                              <a:path w="5826760" h="2845435">
                                <a:moveTo>
                                  <a:pt x="5826252" y="2845307"/>
                                </a:moveTo>
                                <a:lnTo>
                                  <a:pt x="0" y="2845307"/>
                                </a:lnTo>
                                <a:lnTo>
                                  <a:pt x="0" y="0"/>
                                </a:lnTo>
                                <a:lnTo>
                                  <a:pt x="5826252" y="0"/>
                                </a:lnTo>
                                <a:lnTo>
                                  <a:pt x="5826252" y="2845307"/>
                                </a:lnTo>
                                <a:close/>
                              </a:path>
                            </a:pathLst>
                          </a:custGeom>
                          <a:solidFill>
                            <a:srgbClr val="FFFFFF"/>
                          </a:solidFill>
                        </wps:spPr>
                        <wps:bodyPr wrap="square" lIns="0" tIns="0" rIns="0" bIns="0" rtlCol="0">
                          <a:noAutofit/>
                        </wps:bodyPr>
                      </wps:wsp>
                      <pic:pic xmlns:pic="http://schemas.openxmlformats.org/drawingml/2006/picture">
                        <pic:nvPicPr>
                          <pic:cNvPr id="42" name="Image 42"/>
                          <pic:cNvPicPr/>
                        </pic:nvPicPr>
                        <pic:blipFill>
                          <a:blip r:embed="rId36" cstate="print"/>
                          <a:stretch>
                            <a:fillRect/>
                          </a:stretch>
                        </pic:blipFill>
                        <pic:spPr>
                          <a:xfrm>
                            <a:off x="173736" y="3377184"/>
                            <a:ext cx="5907023" cy="2673096"/>
                          </a:xfrm>
                          <a:prstGeom prst="rect">
                            <a:avLst/>
                          </a:prstGeom>
                        </pic:spPr>
                      </pic:pic>
                      <wps:wsp>
                        <wps:cNvPr id="43" name="Graphic 43"/>
                        <wps:cNvSpPr/>
                        <wps:spPr>
                          <a:xfrm>
                            <a:off x="220979" y="6118859"/>
                            <a:ext cx="5587365" cy="2440305"/>
                          </a:xfrm>
                          <a:custGeom>
                            <a:avLst/>
                            <a:gdLst/>
                            <a:ahLst/>
                            <a:cxnLst/>
                            <a:rect l="l" t="t" r="r" b="b"/>
                            <a:pathLst>
                              <a:path w="5587365" h="2440305">
                                <a:moveTo>
                                  <a:pt x="5586984" y="2439924"/>
                                </a:moveTo>
                                <a:lnTo>
                                  <a:pt x="0" y="2439924"/>
                                </a:lnTo>
                                <a:lnTo>
                                  <a:pt x="0" y="0"/>
                                </a:lnTo>
                                <a:lnTo>
                                  <a:pt x="5586984" y="0"/>
                                </a:lnTo>
                                <a:lnTo>
                                  <a:pt x="5586984" y="2439924"/>
                                </a:lnTo>
                                <a:close/>
                              </a:path>
                            </a:pathLst>
                          </a:custGeom>
                          <a:solidFill>
                            <a:srgbClr val="FFFFFF"/>
                          </a:solidFill>
                        </wps:spPr>
                        <wps:bodyPr wrap="square" lIns="0" tIns="0" rIns="0" bIns="0" rtlCol="0">
                          <a:noAutofit/>
                        </wps:bodyPr>
                      </wps:wsp>
                      <pic:pic xmlns:pic="http://schemas.openxmlformats.org/drawingml/2006/picture">
                        <pic:nvPicPr>
                          <pic:cNvPr id="44" name="Image 44"/>
                          <pic:cNvPicPr/>
                        </pic:nvPicPr>
                        <pic:blipFill>
                          <a:blip r:embed="rId37" cstate="print"/>
                          <a:stretch>
                            <a:fillRect/>
                          </a:stretch>
                        </pic:blipFill>
                        <pic:spPr>
                          <a:xfrm>
                            <a:off x="316991" y="6169152"/>
                            <a:ext cx="1746504" cy="2328672"/>
                          </a:xfrm>
                          <a:prstGeom prst="rect">
                            <a:avLst/>
                          </a:prstGeom>
                        </pic:spPr>
                      </pic:pic>
                      <pic:pic xmlns:pic="http://schemas.openxmlformats.org/drawingml/2006/picture">
                        <pic:nvPicPr>
                          <pic:cNvPr id="45" name="Image 45"/>
                          <pic:cNvPicPr/>
                        </pic:nvPicPr>
                        <pic:blipFill>
                          <a:blip r:embed="rId38" cstate="print"/>
                          <a:stretch>
                            <a:fillRect/>
                          </a:stretch>
                        </pic:blipFill>
                        <pic:spPr>
                          <a:xfrm>
                            <a:off x="2071116" y="6527292"/>
                            <a:ext cx="1780032" cy="1970531"/>
                          </a:xfrm>
                          <a:prstGeom prst="rect">
                            <a:avLst/>
                          </a:prstGeom>
                        </pic:spPr>
                      </pic:pic>
                      <pic:pic xmlns:pic="http://schemas.openxmlformats.org/drawingml/2006/picture">
                        <pic:nvPicPr>
                          <pic:cNvPr id="46" name="Image 46"/>
                          <pic:cNvPicPr/>
                        </pic:nvPicPr>
                        <pic:blipFill>
                          <a:blip r:embed="rId39" cstate="print"/>
                          <a:stretch>
                            <a:fillRect/>
                          </a:stretch>
                        </pic:blipFill>
                        <pic:spPr>
                          <a:xfrm>
                            <a:off x="3861815" y="6179820"/>
                            <a:ext cx="1850135" cy="2322576"/>
                          </a:xfrm>
                          <a:prstGeom prst="rect">
                            <a:avLst/>
                          </a:prstGeom>
                        </pic:spPr>
                      </pic:pic>
                      <wps:wsp>
                        <wps:cNvPr id="47" name="Graphic 47"/>
                        <wps:cNvSpPr/>
                        <wps:spPr>
                          <a:xfrm>
                            <a:off x="539495" y="8429243"/>
                            <a:ext cx="5744210" cy="414655"/>
                          </a:xfrm>
                          <a:custGeom>
                            <a:avLst/>
                            <a:gdLst/>
                            <a:ahLst/>
                            <a:cxnLst/>
                            <a:rect l="l" t="t" r="r" b="b"/>
                            <a:pathLst>
                              <a:path w="5744210" h="414655">
                                <a:moveTo>
                                  <a:pt x="5743956" y="414527"/>
                                </a:moveTo>
                                <a:lnTo>
                                  <a:pt x="0" y="414527"/>
                                </a:lnTo>
                                <a:lnTo>
                                  <a:pt x="0" y="0"/>
                                </a:lnTo>
                                <a:lnTo>
                                  <a:pt x="5743956" y="0"/>
                                </a:lnTo>
                                <a:lnTo>
                                  <a:pt x="5743956" y="414527"/>
                                </a:lnTo>
                                <a:close/>
                              </a:path>
                            </a:pathLst>
                          </a:custGeom>
                          <a:solidFill>
                            <a:srgbClr val="FFFFFF"/>
                          </a:solidFill>
                        </wps:spPr>
                        <wps:bodyPr wrap="square" lIns="0" tIns="0" rIns="0" bIns="0" rtlCol="0">
                          <a:noAutofit/>
                        </wps:bodyPr>
                      </wps:wsp>
                    </wpg:wgp>
                  </a:graphicData>
                </a:graphic>
              </wp:anchor>
            </w:drawing>
          </mc:Choice>
          <mc:Fallback>
            <w:pict>
              <v:group id="_x0000_s1026" o:spid="_x0000_s1026" o:spt="203" style="position:absolute;left:0pt;margin-left:68.75pt;margin-top:44.15pt;height:696.4pt;width:494.8pt;mso-position-horizontal-relative:page;mso-position-vertical-relative:page;z-index:-251648000;mso-width-relative:page;mso-height-relative:page;" coordsize="6283960,8844280" o:gfxdata="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">
                <o:lock v:ext="edit" aspectratio="f"/>
                <v:shape id="Graphic 39" o:spid="_x0000_s1026" o:spt="100" style="position:absolute;left:0;top:0;height:3892550;width:6017260;" fillcolor="#FFFFFF" filled="t" stroked="f" coordsize="6017260,3892550" o:gfxdata="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EiNSvQAA&#10;ANsAAAAPAAAAAAAAAAEAIAAAACIAAABkcnMvZG93bnJldi54bWxQSwECFAAUAAAACACHTuJAMy8F&#10;njsAAAA5AAAAEAAAAAAAAAABACAAAAAMAQAAZHJzL3NoYXBleG1sLnhtbFBLBQYAAAAABgAGAFsB&#10;AAC2AwAAAAA=&#10;" path="m6016752,3892296l0,3892296,0,0,6016752,0,6016752,3892296xe">
                  <v:fill on="t" focussize="0,0"/>
                  <v:stroke on="f"/>
                  <v:imagedata o:title=""/>
                  <o:lock v:ext="edit" aspectratio="f"/>
                  <v:textbox inset="0mm,0mm,0mm,0mm"/>
                </v:shape>
                <v:shape id="Image 40" o:spid="_x0000_s1026" o:spt="75" type="#_x0000_t75" style="position:absolute;left:99060;top:199644;height:3377183;width:5812536;" filled="f" o:preferrelative="t" stroked="f" coordsize="21600,21600" o:gfxdata="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0WcebsAAADb&#10;AAAADwAAAAAAAAABACAAAAAiAAAAZHJzL2Rvd25yZXYueG1sUEsBAhQAFAAAAAgAh07iQDMvBZ47&#10;AAAAOQAAABAAAAAAAAAAAQAgAAAACgEAAGRycy9zaGFwZXhtbC54bWxQSwUGAAAAAAYABgBbAQAA&#10;tAMAAAAA&#10;">
                  <v:fill on="f" focussize="0,0"/>
                  <v:stroke on="f"/>
                  <v:imagedata r:id="rId35" o:title=""/>
                  <o:lock v:ext="edit" aspectratio="f"/>
                </v:shape>
                <v:shape id="Graphic 41" o:spid="_x0000_s1026" o:spt="100" style="position:absolute;left:83819;top:3331464;height:2845435;width:5826760;" fillcolor="#FFFFFF" filled="t" stroked="f" coordsize="5826760,2845435" o:gfxdata="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Tt/VvQAA&#10;ANsAAAAPAAAAAAAAAAEAIAAAACIAAABkcnMvZG93bnJldi54bWxQSwECFAAUAAAACACHTuJAMy8F&#10;njsAAAA5AAAAEAAAAAAAAAABACAAAAAMAQAAZHJzL3NoYXBleG1sLnhtbFBLBQYAAAAABgAGAFsB&#10;AAC2AwAAAAA=&#10;" path="m5826252,2845307l0,2845307,0,0,5826252,0,5826252,2845307xe">
                  <v:fill on="t" focussize="0,0"/>
                  <v:stroke on="f"/>
                  <v:imagedata o:title=""/>
                  <o:lock v:ext="edit" aspectratio="f"/>
                  <v:textbox inset="0mm,0mm,0mm,0mm"/>
                </v:shape>
                <v:shape id="Image 42" o:spid="_x0000_s1026" o:spt="75" type="#_x0000_t75" style="position:absolute;left:173736;top:3377184;height:2673096;width:5907023;" filled="f" o:preferrelative="t" stroked="f" coordsize="21600,21600" o:gfxdata="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hgeirsAAADb&#10;AAAADwAAAAAAAAABACAAAAAiAAAAZHJzL2Rvd25yZXYueG1sUEsBAhQAFAAAAAgAh07iQDMvBZ47&#10;AAAAOQAAABAAAAAAAAAAAQAgAAAACgEAAGRycy9zaGFwZXhtbC54bWxQSwUGAAAAAAYABgBbAQAA&#10;tAMAAAAA&#10;">
                  <v:fill on="f" focussize="0,0"/>
                  <v:stroke on="f"/>
                  <v:imagedata r:id="rId36" o:title=""/>
                  <o:lock v:ext="edit" aspectratio="f"/>
                </v:shape>
                <v:shape id="Graphic 43" o:spid="_x0000_s1026" o:spt="100" style="position:absolute;left:220979;top:6118859;height:2440305;width:5587365;" fillcolor="#FFFFFF" filled="t" stroked="f" coordsize="5587365,2440305" o:gfxdata="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NKI2bsAAADb&#10;AAAADwAAAAAAAAABACAAAAAiAAAAZHJzL2Rvd25yZXYueG1sUEsBAhQAFAAAAAgAh07iQDMvBZ47&#10;AAAAOQAAABAAAAAAAAAAAQAgAAAACgEAAGRycy9zaGFwZXhtbC54bWxQSwUGAAAAAAYABgBbAQAA&#10;tAMAAAAA&#10;" path="m5586984,2439924l0,2439924,0,0,5586984,0,5586984,2439924xe">
                  <v:fill on="t" focussize="0,0"/>
                  <v:stroke on="f"/>
                  <v:imagedata o:title=""/>
                  <o:lock v:ext="edit" aspectratio="f"/>
                  <v:textbox inset="0mm,0mm,0mm,0mm"/>
                </v:shape>
                <v:shape id="Image 44" o:spid="_x0000_s1026" o:spt="75" type="#_x0000_t75" style="position:absolute;left:316991;top:6169152;height:2328672;width:1746504;" filled="f" o:preferrelative="t" stroked="f" coordsize="21600,21600" o:gfxdata="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rWlJ&#10;wAAAANsAAAAPAAAAAAAAAAEAIAAAACIAAABkcnMvZG93bnJldi54bWxQSwECFAAUAAAACACHTuJA&#10;My8FnjsAAAA5AAAAEAAAAAAAAAABACAAAAAPAQAAZHJzL3NoYXBleG1sLnhtbFBLBQYAAAAABgAG&#10;AFsBAAC5AwAAAAA=&#10;">
                  <v:fill on="f" focussize="0,0"/>
                  <v:stroke on="f"/>
                  <v:imagedata r:id="rId37" o:title=""/>
                  <o:lock v:ext="edit" aspectratio="f"/>
                </v:shape>
                <v:shape id="Image 45" o:spid="_x0000_s1026" o:spt="75" type="#_x0000_t75" style="position:absolute;left:2071116;top:6527292;height:1970531;width:1780032;" filled="f" o:preferrelative="t" stroked="f" coordsize="21600,21600" o:gfxdata="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rQgvQAA&#10;ANsAAAAPAAAAAAAAAAEAIAAAACIAAABkcnMvZG93bnJldi54bWxQSwECFAAUAAAACACHTuJAMy8F&#10;njsAAAA5AAAAEAAAAAAAAAABACAAAAAMAQAAZHJzL3NoYXBleG1sLnhtbFBLBQYAAAAABgAGAFsB&#10;AAC2AwAAAAA=&#10;">
                  <v:fill on="f" focussize="0,0"/>
                  <v:stroke on="f"/>
                  <v:imagedata r:id="rId38" o:title=""/>
                  <o:lock v:ext="edit" aspectratio="f"/>
                </v:shape>
                <v:shape id="Image 46" o:spid="_x0000_s1026" o:spt="75" type="#_x0000_t75" style="position:absolute;left:3861815;top:6179820;height:2322576;width:1850135;" filled="f" o:preferrelative="t" stroked="f" coordsize="21600,21600" o:gfxdata="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F0Te8AAAA&#10;2wAAAA8AAAAAAAAAAQAgAAAAIgAAAGRycy9kb3ducmV2LnhtbFBLAQIUABQAAAAIAIdO4kAzLwWe&#10;OwAAADkAAAAQAAAAAAAAAAEAIAAAAAsBAABkcnMvc2hhcGV4bWwueG1sUEsFBgAAAAAGAAYAWwEA&#10;ALUDAAAAAA==&#10;">
                  <v:fill on="f" focussize="0,0"/>
                  <v:stroke on="f"/>
                  <v:imagedata r:id="rId39" o:title=""/>
                  <o:lock v:ext="edit" aspectratio="f"/>
                </v:shape>
                <v:shape id="Graphic 47" o:spid="_x0000_s1026" o:spt="100" style="position:absolute;left:539495;top:8429243;height:414655;width:5744210;" fillcolor="#FFFFFF" filled="t" stroked="f" coordsize="5744210,414655" o:gfxdata="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FoSFO/&#10;AAAA2wAAAA8AAAAAAAAAAQAgAAAAIgAAAGRycy9kb3ducmV2LnhtbFBLAQIUABQAAAAIAIdO4kAz&#10;LwWeOwAAADkAAAAQAAAAAAAAAAEAIAAAAA4BAABkcnMvc2hhcGV4bWwueG1sUEsFBgAAAAAGAAYA&#10;WwEAALgDAAAAAA==&#10;" path="m5743956,414527l0,414527,0,0,5743956,0,5743956,414527xe">
                  <v:fill on="t" focussize="0,0"/>
                  <v:stroke on="f"/>
                  <v:imagedata o:title=""/>
                  <o:lock v:ext="edit" aspectratio="f"/>
                  <v:textbox inset="0mm,0mm,0mm,0mm"/>
                </v:shape>
              </v:group>
            </w:pict>
          </mc:Fallback>
        </mc:AlternateContent>
      </w:r>
    </w:p>
    <w:p w14:paraId="07E7F4C3">
      <w:pPr>
        <w:pStyle w:val="7"/>
        <w:rPr>
          <w:sz w:val="26"/>
        </w:rPr>
      </w:pPr>
    </w:p>
    <w:p w14:paraId="17E19666">
      <w:pPr>
        <w:pStyle w:val="7"/>
        <w:rPr>
          <w:sz w:val="26"/>
        </w:rPr>
      </w:pPr>
    </w:p>
    <w:p w14:paraId="210C254F">
      <w:pPr>
        <w:pStyle w:val="7"/>
        <w:rPr>
          <w:sz w:val="26"/>
        </w:rPr>
      </w:pPr>
    </w:p>
    <w:p w14:paraId="165C2B46">
      <w:pPr>
        <w:pStyle w:val="7"/>
        <w:rPr>
          <w:sz w:val="26"/>
        </w:rPr>
      </w:pPr>
    </w:p>
    <w:p w14:paraId="7D620300">
      <w:pPr>
        <w:pStyle w:val="7"/>
        <w:rPr>
          <w:sz w:val="26"/>
        </w:rPr>
      </w:pPr>
    </w:p>
    <w:p w14:paraId="1106716A">
      <w:pPr>
        <w:pStyle w:val="7"/>
        <w:rPr>
          <w:sz w:val="26"/>
        </w:rPr>
      </w:pPr>
    </w:p>
    <w:p w14:paraId="0EEA604E">
      <w:pPr>
        <w:pStyle w:val="7"/>
        <w:rPr>
          <w:sz w:val="26"/>
        </w:rPr>
      </w:pPr>
    </w:p>
    <w:p w14:paraId="623069AE">
      <w:pPr>
        <w:pStyle w:val="7"/>
        <w:rPr>
          <w:sz w:val="26"/>
        </w:rPr>
      </w:pPr>
    </w:p>
    <w:p w14:paraId="3C298160">
      <w:pPr>
        <w:pStyle w:val="7"/>
        <w:rPr>
          <w:sz w:val="26"/>
        </w:rPr>
      </w:pPr>
    </w:p>
    <w:p w14:paraId="31B7624A">
      <w:pPr>
        <w:pStyle w:val="7"/>
        <w:rPr>
          <w:sz w:val="26"/>
        </w:rPr>
      </w:pPr>
    </w:p>
    <w:p w14:paraId="11683667">
      <w:pPr>
        <w:pStyle w:val="7"/>
        <w:rPr>
          <w:sz w:val="26"/>
        </w:rPr>
      </w:pPr>
    </w:p>
    <w:p w14:paraId="639CE411">
      <w:pPr>
        <w:pStyle w:val="7"/>
        <w:rPr>
          <w:sz w:val="26"/>
        </w:rPr>
      </w:pPr>
    </w:p>
    <w:p w14:paraId="05DC60D9">
      <w:pPr>
        <w:pStyle w:val="7"/>
        <w:rPr>
          <w:sz w:val="26"/>
        </w:rPr>
      </w:pPr>
    </w:p>
    <w:p w14:paraId="1B76F740">
      <w:pPr>
        <w:pStyle w:val="7"/>
        <w:rPr>
          <w:sz w:val="26"/>
        </w:rPr>
      </w:pPr>
    </w:p>
    <w:p w14:paraId="49A0C18B">
      <w:pPr>
        <w:pStyle w:val="7"/>
        <w:rPr>
          <w:sz w:val="26"/>
        </w:rPr>
      </w:pPr>
    </w:p>
    <w:p w14:paraId="5639BB1F">
      <w:pPr>
        <w:pStyle w:val="7"/>
        <w:rPr>
          <w:sz w:val="26"/>
        </w:rPr>
      </w:pPr>
    </w:p>
    <w:p w14:paraId="2D161368">
      <w:pPr>
        <w:pStyle w:val="7"/>
        <w:rPr>
          <w:sz w:val="26"/>
        </w:rPr>
      </w:pPr>
    </w:p>
    <w:p w14:paraId="324596CB">
      <w:pPr>
        <w:pStyle w:val="7"/>
        <w:rPr>
          <w:sz w:val="26"/>
        </w:rPr>
      </w:pPr>
    </w:p>
    <w:p w14:paraId="7A08E37B">
      <w:pPr>
        <w:pStyle w:val="7"/>
        <w:rPr>
          <w:sz w:val="26"/>
        </w:rPr>
      </w:pPr>
    </w:p>
    <w:p w14:paraId="2EF0B666">
      <w:pPr>
        <w:pStyle w:val="7"/>
        <w:rPr>
          <w:sz w:val="26"/>
        </w:rPr>
      </w:pPr>
    </w:p>
    <w:p w14:paraId="14F94BE5">
      <w:pPr>
        <w:pStyle w:val="7"/>
        <w:rPr>
          <w:sz w:val="26"/>
        </w:rPr>
      </w:pPr>
    </w:p>
    <w:p w14:paraId="36C01906">
      <w:pPr>
        <w:pStyle w:val="7"/>
        <w:rPr>
          <w:sz w:val="26"/>
        </w:rPr>
      </w:pPr>
    </w:p>
    <w:p w14:paraId="208C5BE9">
      <w:pPr>
        <w:pStyle w:val="7"/>
        <w:rPr>
          <w:sz w:val="26"/>
        </w:rPr>
      </w:pPr>
    </w:p>
    <w:p w14:paraId="47FF08EB">
      <w:pPr>
        <w:pStyle w:val="7"/>
        <w:rPr>
          <w:sz w:val="26"/>
        </w:rPr>
      </w:pPr>
    </w:p>
    <w:p w14:paraId="6E702661">
      <w:pPr>
        <w:pStyle w:val="7"/>
        <w:rPr>
          <w:sz w:val="26"/>
        </w:rPr>
      </w:pPr>
    </w:p>
    <w:p w14:paraId="0C4E0C1D">
      <w:pPr>
        <w:pStyle w:val="7"/>
        <w:rPr>
          <w:sz w:val="26"/>
        </w:rPr>
      </w:pPr>
    </w:p>
    <w:p w14:paraId="0629A18F">
      <w:pPr>
        <w:pStyle w:val="7"/>
        <w:rPr>
          <w:sz w:val="26"/>
        </w:rPr>
      </w:pPr>
    </w:p>
    <w:p w14:paraId="340223C7">
      <w:pPr>
        <w:pStyle w:val="7"/>
        <w:rPr>
          <w:sz w:val="26"/>
        </w:rPr>
      </w:pPr>
    </w:p>
    <w:p w14:paraId="71F86045">
      <w:pPr>
        <w:pStyle w:val="7"/>
        <w:rPr>
          <w:sz w:val="26"/>
        </w:rPr>
      </w:pPr>
    </w:p>
    <w:p w14:paraId="31DF0284">
      <w:pPr>
        <w:pStyle w:val="7"/>
        <w:rPr>
          <w:sz w:val="26"/>
        </w:rPr>
      </w:pPr>
    </w:p>
    <w:p w14:paraId="4E74A178">
      <w:pPr>
        <w:pStyle w:val="7"/>
        <w:rPr>
          <w:sz w:val="26"/>
        </w:rPr>
      </w:pPr>
    </w:p>
    <w:p w14:paraId="3E8E4DE8">
      <w:pPr>
        <w:pStyle w:val="7"/>
        <w:rPr>
          <w:sz w:val="26"/>
        </w:rPr>
      </w:pPr>
    </w:p>
    <w:p w14:paraId="35DE7923">
      <w:pPr>
        <w:pStyle w:val="7"/>
        <w:rPr>
          <w:sz w:val="26"/>
        </w:rPr>
      </w:pPr>
    </w:p>
    <w:p w14:paraId="6638CA64">
      <w:pPr>
        <w:pStyle w:val="7"/>
        <w:rPr>
          <w:sz w:val="26"/>
        </w:rPr>
      </w:pPr>
    </w:p>
    <w:p w14:paraId="3BFAA690">
      <w:pPr>
        <w:pStyle w:val="7"/>
        <w:rPr>
          <w:sz w:val="26"/>
        </w:rPr>
      </w:pPr>
    </w:p>
    <w:p w14:paraId="3130ECB3">
      <w:pPr>
        <w:pStyle w:val="7"/>
        <w:rPr>
          <w:sz w:val="26"/>
        </w:rPr>
      </w:pPr>
    </w:p>
    <w:p w14:paraId="0467FFE2">
      <w:pPr>
        <w:pStyle w:val="7"/>
        <w:rPr>
          <w:sz w:val="26"/>
        </w:rPr>
      </w:pPr>
    </w:p>
    <w:p w14:paraId="73EF8C2B">
      <w:pPr>
        <w:pStyle w:val="7"/>
        <w:rPr>
          <w:sz w:val="26"/>
        </w:rPr>
      </w:pPr>
    </w:p>
    <w:p w14:paraId="24339C67">
      <w:pPr>
        <w:pStyle w:val="7"/>
        <w:rPr>
          <w:sz w:val="26"/>
        </w:rPr>
      </w:pPr>
    </w:p>
    <w:p w14:paraId="1AB6BF0D">
      <w:pPr>
        <w:pStyle w:val="7"/>
        <w:rPr>
          <w:sz w:val="26"/>
        </w:rPr>
      </w:pPr>
    </w:p>
    <w:p w14:paraId="0AA4705E">
      <w:pPr>
        <w:pStyle w:val="7"/>
        <w:rPr>
          <w:sz w:val="26"/>
        </w:rPr>
      </w:pPr>
    </w:p>
    <w:p w14:paraId="38F56E5E">
      <w:pPr>
        <w:pStyle w:val="7"/>
        <w:rPr>
          <w:sz w:val="26"/>
        </w:rPr>
      </w:pPr>
    </w:p>
    <w:p w14:paraId="7DF506D9">
      <w:pPr>
        <w:pStyle w:val="7"/>
        <w:spacing w:before="192"/>
        <w:rPr>
          <w:sz w:val="26"/>
        </w:rPr>
      </w:pPr>
    </w:p>
    <w:p w14:paraId="5831ECBC">
      <w:pPr>
        <w:spacing w:before="0"/>
        <w:ind w:left="1648" w:right="0" w:firstLine="0"/>
        <w:jc w:val="left"/>
        <w:rPr>
          <w:sz w:val="26"/>
        </w:rPr>
      </w:pPr>
      <w:r>
        <w:rPr>
          <w:sz w:val="26"/>
        </w:rPr>
        <w:t>Fig</w:t>
      </w:r>
      <w:r>
        <w:rPr>
          <w:spacing w:val="2"/>
          <w:sz w:val="26"/>
        </w:rPr>
        <w:t xml:space="preserve"> </w:t>
      </w:r>
      <w:r>
        <w:rPr>
          <w:sz w:val="26"/>
        </w:rPr>
        <w:t>1.1</w:t>
      </w:r>
      <w:r>
        <w:rPr>
          <w:spacing w:val="4"/>
          <w:sz w:val="26"/>
        </w:rPr>
        <w:t xml:space="preserve"> </w:t>
      </w:r>
      <w:r>
        <w:rPr>
          <w:sz w:val="26"/>
        </w:rPr>
        <w:t>:floorplan</w:t>
      </w:r>
      <w:r>
        <w:rPr>
          <w:spacing w:val="2"/>
          <w:sz w:val="26"/>
        </w:rPr>
        <w:t xml:space="preserve"> </w:t>
      </w:r>
      <w:r>
        <w:rPr>
          <w:sz w:val="26"/>
        </w:rPr>
        <w:t>of</w:t>
      </w:r>
      <w:r>
        <w:rPr>
          <w:spacing w:val="1"/>
          <w:sz w:val="26"/>
        </w:rPr>
        <w:t xml:space="preserve"> </w:t>
      </w:r>
      <w:r>
        <w:rPr>
          <w:sz w:val="26"/>
        </w:rPr>
        <w:t>Case</w:t>
      </w:r>
      <w:r>
        <w:rPr>
          <w:spacing w:val="4"/>
          <w:sz w:val="26"/>
        </w:rPr>
        <w:t xml:space="preserve"> </w:t>
      </w:r>
      <w:r>
        <w:rPr>
          <w:sz w:val="26"/>
        </w:rPr>
        <w:t>Study</w:t>
      </w:r>
      <w:r>
        <w:rPr>
          <w:spacing w:val="-4"/>
          <w:sz w:val="26"/>
        </w:rPr>
        <w:t xml:space="preserve"> </w:t>
      </w:r>
      <w:r>
        <w:rPr>
          <w:sz w:val="26"/>
        </w:rPr>
        <w:t>one</w:t>
      </w:r>
      <w:r>
        <w:rPr>
          <w:spacing w:val="9"/>
          <w:sz w:val="26"/>
        </w:rPr>
        <w:t xml:space="preserve"> </w:t>
      </w:r>
      <w:r>
        <w:rPr>
          <w:sz w:val="26"/>
        </w:rPr>
        <w:t>at</w:t>
      </w:r>
      <w:r>
        <w:rPr>
          <w:spacing w:val="6"/>
          <w:sz w:val="26"/>
        </w:rPr>
        <w:t xml:space="preserve"> </w:t>
      </w:r>
      <w:r>
        <w:rPr>
          <w:sz w:val="26"/>
        </w:rPr>
        <w:t>cosgrove</w:t>
      </w:r>
      <w:r>
        <w:rPr>
          <w:spacing w:val="6"/>
          <w:sz w:val="26"/>
        </w:rPr>
        <w:t xml:space="preserve"> </w:t>
      </w:r>
      <w:r>
        <w:rPr>
          <w:sz w:val="26"/>
        </w:rPr>
        <w:t>Abuja</w:t>
      </w:r>
      <w:r>
        <w:rPr>
          <w:spacing w:val="3"/>
          <w:sz w:val="26"/>
        </w:rPr>
        <w:t xml:space="preserve"> </w:t>
      </w:r>
      <w:r>
        <w:rPr>
          <w:sz w:val="26"/>
        </w:rPr>
        <w:t>4</w:t>
      </w:r>
      <w:r>
        <w:rPr>
          <w:spacing w:val="8"/>
          <w:sz w:val="26"/>
        </w:rPr>
        <w:t xml:space="preserve"> </w:t>
      </w:r>
      <w:r>
        <w:rPr>
          <w:sz w:val="26"/>
        </w:rPr>
        <w:t xml:space="preserve">Bedroom </w:t>
      </w:r>
      <w:r>
        <w:rPr>
          <w:spacing w:val="-2"/>
          <w:sz w:val="26"/>
        </w:rPr>
        <w:t>Duplex</w:t>
      </w:r>
    </w:p>
    <w:p w14:paraId="53FB9145">
      <w:pPr>
        <w:spacing w:after="0"/>
        <w:jc w:val="left"/>
        <w:rPr>
          <w:sz w:val="26"/>
        </w:rPr>
        <w:sectPr>
          <w:footerReference r:id="rId17" w:type="default"/>
          <w:pgSz w:w="12240" w:h="15840"/>
          <w:pgMar w:top="880" w:right="1080" w:bottom="880" w:left="720" w:header="0" w:footer="697" w:gutter="0"/>
          <w:cols w:space="720" w:num="1"/>
        </w:sectPr>
      </w:pPr>
    </w:p>
    <w:p w14:paraId="7096C344">
      <w:pPr>
        <w:pStyle w:val="11"/>
        <w:numPr>
          <w:ilvl w:val="1"/>
          <w:numId w:val="15"/>
        </w:numPr>
        <w:tabs>
          <w:tab w:val="left" w:pos="1795"/>
        </w:tabs>
        <w:spacing w:before="68" w:after="0" w:line="240" w:lineRule="auto"/>
        <w:ind w:left="1795" w:right="0" w:hanging="305"/>
        <w:jc w:val="both"/>
        <w:rPr>
          <w:sz w:val="24"/>
        </w:rPr>
      </w:pPr>
      <w:r>
        <w:rPr>
          <w:b/>
          <w:sz w:val="24"/>
        </w:rPr>
        <w:t>:</w:t>
      </w:r>
      <w:r>
        <w:rPr>
          <w:b/>
          <w:spacing w:val="8"/>
          <w:sz w:val="24"/>
        </w:rPr>
        <w:t xml:space="preserve"> </w:t>
      </w:r>
      <w:r>
        <w:rPr>
          <w:b/>
          <w:sz w:val="24"/>
        </w:rPr>
        <w:t>CASESTUDY</w:t>
      </w:r>
      <w:r>
        <w:rPr>
          <w:b/>
          <w:spacing w:val="13"/>
          <w:sz w:val="24"/>
        </w:rPr>
        <w:t xml:space="preserve"> </w:t>
      </w:r>
      <w:r>
        <w:rPr>
          <w:b/>
          <w:sz w:val="24"/>
        </w:rPr>
        <w:t>2:</w:t>
      </w:r>
      <w:r>
        <w:rPr>
          <w:b/>
          <w:spacing w:val="9"/>
          <w:sz w:val="24"/>
        </w:rPr>
        <w:t xml:space="preserve"> </w:t>
      </w:r>
      <w:r>
        <w:rPr>
          <w:sz w:val="24"/>
        </w:rPr>
        <w:t>Godab</w:t>
      </w:r>
      <w:r>
        <w:rPr>
          <w:spacing w:val="8"/>
          <w:sz w:val="24"/>
        </w:rPr>
        <w:t xml:space="preserve"> </w:t>
      </w:r>
      <w:r>
        <w:rPr>
          <w:sz w:val="24"/>
        </w:rPr>
        <w:t>housing</w:t>
      </w:r>
      <w:r>
        <w:rPr>
          <w:spacing w:val="8"/>
          <w:sz w:val="24"/>
        </w:rPr>
        <w:t xml:space="preserve"> </w:t>
      </w:r>
      <w:r>
        <w:rPr>
          <w:sz w:val="24"/>
        </w:rPr>
        <w:t>estate,Life</w:t>
      </w:r>
      <w:r>
        <w:rPr>
          <w:spacing w:val="8"/>
          <w:sz w:val="24"/>
        </w:rPr>
        <w:t xml:space="preserve"> </w:t>
      </w:r>
      <w:r>
        <w:rPr>
          <w:spacing w:val="-2"/>
          <w:sz w:val="24"/>
        </w:rPr>
        <w:t>camp,Abuja.</w:t>
      </w:r>
    </w:p>
    <w:p w14:paraId="2642C30A">
      <w:pPr>
        <w:pStyle w:val="7"/>
        <w:spacing w:before="163"/>
      </w:pPr>
    </w:p>
    <w:p w14:paraId="46EB6A90">
      <w:pPr>
        <w:pStyle w:val="7"/>
        <w:spacing w:line="487" w:lineRule="auto"/>
        <w:ind w:left="1490" w:right="1144"/>
        <w:jc w:val="both"/>
      </w:pPr>
      <w:r>
        <w:t>Godab Estate is a high-end, gated housing community located in the Lifecamp/Kafe axis of Abuja. Known for its serene, secure, and family-friendly environment, it appeals to professionals, government officials, and expats seeking premium residential living</w:t>
      </w:r>
    </w:p>
    <w:p w14:paraId="501015ED">
      <w:pPr>
        <w:pStyle w:val="11"/>
        <w:numPr>
          <w:ilvl w:val="0"/>
          <w:numId w:val="18"/>
        </w:numPr>
        <w:tabs>
          <w:tab w:val="left" w:pos="1886"/>
        </w:tabs>
        <w:spacing w:before="154" w:after="0" w:line="240" w:lineRule="auto"/>
        <w:ind w:left="1886" w:right="0" w:hanging="396"/>
        <w:jc w:val="left"/>
        <w:rPr>
          <w:sz w:val="24"/>
        </w:rPr>
      </w:pPr>
      <w:r>
        <w:rPr>
          <w:sz w:val="24"/>
        </w:rPr>
        <w:t>Location</w:t>
      </w:r>
      <w:r>
        <w:rPr>
          <w:spacing w:val="7"/>
          <w:sz w:val="24"/>
        </w:rPr>
        <w:t xml:space="preserve"> </w:t>
      </w:r>
      <w:r>
        <w:rPr>
          <w:sz w:val="24"/>
        </w:rPr>
        <w:t>&amp;</w:t>
      </w:r>
      <w:r>
        <w:rPr>
          <w:spacing w:val="8"/>
          <w:sz w:val="24"/>
        </w:rPr>
        <w:t xml:space="preserve"> </w:t>
      </w:r>
      <w:r>
        <w:rPr>
          <w:spacing w:val="-2"/>
          <w:sz w:val="24"/>
        </w:rPr>
        <w:t>Accessibility</w:t>
      </w:r>
    </w:p>
    <w:p w14:paraId="44ECC1EA">
      <w:pPr>
        <w:pStyle w:val="7"/>
        <w:spacing w:before="163"/>
      </w:pPr>
    </w:p>
    <w:p w14:paraId="5774527A">
      <w:pPr>
        <w:pStyle w:val="7"/>
        <w:spacing w:line="487" w:lineRule="auto"/>
        <w:ind w:left="1490" w:right="1141"/>
        <w:jc w:val="both"/>
      </w:pPr>
      <w:r>
        <w:t>Sited within Lifecamp, adjacent to Gwarinpa, Kado, and Jabi, with easy</w:t>
      </w:r>
      <w:r>
        <w:rPr>
          <w:spacing w:val="80"/>
        </w:rPr>
        <w:t xml:space="preserve"> </w:t>
      </w:r>
      <w:r>
        <w:t>highway access via Ring Road 2 and Obafemi Awolowo .Within a 10–15</w:t>
      </w:r>
      <w:r>
        <w:rPr>
          <w:spacing w:val="80"/>
        </w:rPr>
        <w:t xml:space="preserve"> </w:t>
      </w:r>
      <w:r>
        <w:t>minute drive to Abuja’s Central Business District and major amenities.</w:t>
      </w:r>
    </w:p>
    <w:p w14:paraId="631674EC">
      <w:pPr>
        <w:pStyle w:val="11"/>
        <w:numPr>
          <w:ilvl w:val="0"/>
          <w:numId w:val="18"/>
        </w:numPr>
        <w:tabs>
          <w:tab w:val="left" w:pos="1886"/>
        </w:tabs>
        <w:spacing w:before="156" w:after="0" w:line="240" w:lineRule="auto"/>
        <w:ind w:left="1886" w:right="0" w:hanging="396"/>
        <w:jc w:val="left"/>
        <w:rPr>
          <w:sz w:val="24"/>
        </w:rPr>
      </w:pPr>
      <w:r>
        <w:rPr>
          <w:sz w:val="24"/>
        </w:rPr>
        <w:t>Community</w:t>
      </w:r>
      <w:r>
        <w:rPr>
          <w:spacing w:val="9"/>
          <w:sz w:val="24"/>
        </w:rPr>
        <w:t xml:space="preserve"> </w:t>
      </w:r>
      <w:r>
        <w:rPr>
          <w:sz w:val="24"/>
        </w:rPr>
        <w:t>&amp;</w:t>
      </w:r>
      <w:r>
        <w:rPr>
          <w:spacing w:val="7"/>
          <w:sz w:val="24"/>
        </w:rPr>
        <w:t xml:space="preserve"> </w:t>
      </w:r>
      <w:r>
        <w:rPr>
          <w:spacing w:val="-2"/>
          <w:sz w:val="24"/>
        </w:rPr>
        <w:t>Housing</w:t>
      </w:r>
    </w:p>
    <w:p w14:paraId="760C0874">
      <w:pPr>
        <w:pStyle w:val="7"/>
        <w:spacing w:before="163"/>
      </w:pPr>
    </w:p>
    <w:p w14:paraId="4DB30707">
      <w:pPr>
        <w:pStyle w:val="7"/>
        <w:spacing w:line="487" w:lineRule="auto"/>
        <w:ind w:left="1490" w:right="1148"/>
        <w:jc w:val="both"/>
      </w:pPr>
      <w:r>
        <w:t>Encompasses over 400 units, including 4- and 5-bedroom standalone, semi- detached, and terraced duplexes—all complete with boys’ quarters and fitted kitchens.Homes are well-finished, structurally sound, and surrounded by lush, well-paved roads</w:t>
      </w:r>
    </w:p>
    <w:p w14:paraId="0539CE78">
      <w:pPr>
        <w:pStyle w:val="11"/>
        <w:numPr>
          <w:ilvl w:val="0"/>
          <w:numId w:val="18"/>
        </w:numPr>
        <w:tabs>
          <w:tab w:val="left" w:pos="1886"/>
        </w:tabs>
        <w:spacing w:before="154" w:after="0" w:line="240" w:lineRule="auto"/>
        <w:ind w:left="1886" w:right="0" w:hanging="396"/>
        <w:jc w:val="left"/>
        <w:rPr>
          <w:sz w:val="24"/>
        </w:rPr>
      </w:pPr>
      <w:r>
        <w:rPr>
          <w:sz w:val="24"/>
        </w:rPr>
        <w:t>Amenities</w:t>
      </w:r>
      <w:r>
        <w:rPr>
          <w:spacing w:val="9"/>
          <w:sz w:val="24"/>
        </w:rPr>
        <w:t xml:space="preserve"> </w:t>
      </w:r>
      <w:r>
        <w:rPr>
          <w:sz w:val="24"/>
        </w:rPr>
        <w:t>&amp;</w:t>
      </w:r>
      <w:r>
        <w:rPr>
          <w:spacing w:val="8"/>
          <w:sz w:val="24"/>
        </w:rPr>
        <w:t xml:space="preserve"> </w:t>
      </w:r>
      <w:r>
        <w:rPr>
          <w:spacing w:val="-2"/>
          <w:sz w:val="24"/>
        </w:rPr>
        <w:t>Infrastructure</w:t>
      </w:r>
    </w:p>
    <w:p w14:paraId="05CEDF85">
      <w:pPr>
        <w:pStyle w:val="7"/>
        <w:spacing w:before="163"/>
      </w:pPr>
    </w:p>
    <w:p w14:paraId="60811E79">
      <w:pPr>
        <w:pStyle w:val="7"/>
        <w:spacing w:line="487" w:lineRule="auto"/>
        <w:ind w:left="1490" w:right="1147"/>
      </w:pPr>
      <w:r>
        <w:t>Features include: tarred roads, street lighting, quality water infrastructure, 24/7 electricity, and electric fencing Around Abuja .</w:t>
      </w:r>
    </w:p>
    <w:p w14:paraId="031210CA">
      <w:pPr>
        <w:pStyle w:val="7"/>
        <w:spacing w:before="154" w:line="487" w:lineRule="auto"/>
        <w:ind w:left="1490"/>
      </w:pPr>
      <w:r>
        <w:t>Recreational</w:t>
      </w:r>
      <w:r>
        <w:rPr>
          <w:spacing w:val="40"/>
        </w:rPr>
        <w:t xml:space="preserve"> </w:t>
      </w:r>
      <w:r>
        <w:t>amenities</w:t>
      </w:r>
      <w:r>
        <w:rPr>
          <w:spacing w:val="40"/>
        </w:rPr>
        <w:t xml:space="preserve"> </w:t>
      </w:r>
      <w:r>
        <w:t>such</w:t>
      </w:r>
      <w:r>
        <w:rPr>
          <w:spacing w:val="40"/>
        </w:rPr>
        <w:t xml:space="preserve"> </w:t>
      </w:r>
      <w:r>
        <w:t>as</w:t>
      </w:r>
      <w:r>
        <w:rPr>
          <w:spacing w:val="40"/>
        </w:rPr>
        <w:t xml:space="preserve"> </w:t>
      </w:r>
      <w:r>
        <w:t>a</w:t>
      </w:r>
      <w:r>
        <w:rPr>
          <w:spacing w:val="39"/>
        </w:rPr>
        <w:t xml:space="preserve"> </w:t>
      </w:r>
      <w:r>
        <w:t>swimming</w:t>
      </w:r>
      <w:r>
        <w:rPr>
          <w:spacing w:val="40"/>
        </w:rPr>
        <w:t xml:space="preserve"> </w:t>
      </w:r>
      <w:r>
        <w:t>pool,</w:t>
      </w:r>
      <w:r>
        <w:rPr>
          <w:spacing w:val="40"/>
        </w:rPr>
        <w:t xml:space="preserve"> </w:t>
      </w:r>
      <w:r>
        <w:t>children’s</w:t>
      </w:r>
      <w:r>
        <w:rPr>
          <w:spacing w:val="40"/>
        </w:rPr>
        <w:t xml:space="preserve"> </w:t>
      </w:r>
      <w:r>
        <w:t>playground,</w:t>
      </w:r>
      <w:r>
        <w:rPr>
          <w:spacing w:val="40"/>
        </w:rPr>
        <w:t xml:space="preserve"> </w:t>
      </w:r>
      <w:r>
        <w:t>and gym/community park are available .</w:t>
      </w:r>
    </w:p>
    <w:p w14:paraId="51762238">
      <w:pPr>
        <w:pStyle w:val="7"/>
        <w:spacing w:before="154" w:line="487" w:lineRule="auto"/>
        <w:ind w:left="1490" w:right="1147"/>
      </w:pPr>
      <w:r>
        <w:t>Strict access control with guarded</w:t>
      </w:r>
      <w:r>
        <w:rPr>
          <w:spacing w:val="31"/>
        </w:rPr>
        <w:t xml:space="preserve"> </w:t>
      </w:r>
      <w:r>
        <w:t>gates,</w:t>
      </w:r>
      <w:r>
        <w:rPr>
          <w:spacing w:val="31"/>
        </w:rPr>
        <w:t xml:space="preserve"> </w:t>
      </w:r>
      <w:r>
        <w:t>CCTV, and strong</w:t>
      </w:r>
      <w:r>
        <w:rPr>
          <w:spacing w:val="31"/>
        </w:rPr>
        <w:t xml:space="preserve"> </w:t>
      </w:r>
      <w:r>
        <w:t>private security— residents highlight clean, well-managed spaces and tranquility</w:t>
      </w:r>
    </w:p>
    <w:p w14:paraId="7555172F">
      <w:pPr>
        <w:pStyle w:val="7"/>
        <w:spacing w:after="0" w:line="487" w:lineRule="auto"/>
        <w:sectPr>
          <w:footerReference r:id="rId18" w:type="default"/>
          <w:pgSz w:w="12240" w:h="15840"/>
          <w:pgMar w:top="1280" w:right="1080" w:bottom="880" w:left="720" w:header="0" w:footer="697" w:gutter="0"/>
          <w:pgNumType w:start="1"/>
          <w:cols w:space="720" w:num="1"/>
        </w:sectPr>
      </w:pPr>
    </w:p>
    <w:p w14:paraId="38FBB34E">
      <w:pPr>
        <w:pStyle w:val="7"/>
        <w:spacing w:before="70" w:line="487" w:lineRule="auto"/>
        <w:ind w:left="1490" w:right="1145"/>
        <w:jc w:val="both"/>
      </w:pPr>
      <w:r>
        <w:t>These sentiments underscore its reputation as a well-maintained, peaceful, and highly organized community. Godab Estate is a premium gated community in Abuja offering:</w:t>
      </w:r>
    </w:p>
    <w:p w14:paraId="220874E1">
      <w:pPr>
        <w:pStyle w:val="11"/>
        <w:numPr>
          <w:ilvl w:val="0"/>
          <w:numId w:val="19"/>
        </w:numPr>
        <w:tabs>
          <w:tab w:val="left" w:pos="1886"/>
        </w:tabs>
        <w:spacing w:before="153" w:after="0" w:line="240" w:lineRule="auto"/>
        <w:ind w:left="1886" w:right="0" w:hanging="396"/>
        <w:jc w:val="left"/>
        <w:rPr>
          <w:sz w:val="24"/>
        </w:rPr>
      </w:pPr>
      <w:r>
        <w:rPr>
          <w:sz w:val="24"/>
        </w:rPr>
        <w:t>Spacious</w:t>
      </w:r>
      <w:r>
        <w:rPr>
          <w:spacing w:val="8"/>
          <w:sz w:val="24"/>
        </w:rPr>
        <w:t xml:space="preserve"> </w:t>
      </w:r>
      <w:r>
        <w:rPr>
          <w:sz w:val="24"/>
        </w:rPr>
        <w:t>modern</w:t>
      </w:r>
      <w:r>
        <w:rPr>
          <w:spacing w:val="11"/>
          <w:sz w:val="24"/>
        </w:rPr>
        <w:t xml:space="preserve"> </w:t>
      </w:r>
      <w:r>
        <w:rPr>
          <w:sz w:val="24"/>
        </w:rPr>
        <w:t>duplexes</w:t>
      </w:r>
      <w:r>
        <w:rPr>
          <w:spacing w:val="12"/>
          <w:sz w:val="24"/>
        </w:rPr>
        <w:t xml:space="preserve"> </w:t>
      </w:r>
      <w:r>
        <w:rPr>
          <w:sz w:val="24"/>
        </w:rPr>
        <w:t>with</w:t>
      </w:r>
      <w:r>
        <w:rPr>
          <w:spacing w:val="7"/>
          <w:sz w:val="24"/>
        </w:rPr>
        <w:t xml:space="preserve"> </w:t>
      </w:r>
      <w:r>
        <w:rPr>
          <w:spacing w:val="-5"/>
          <w:sz w:val="24"/>
        </w:rPr>
        <w:t>BQ</w:t>
      </w:r>
    </w:p>
    <w:p w14:paraId="102145B9">
      <w:pPr>
        <w:pStyle w:val="7"/>
        <w:spacing w:before="161"/>
      </w:pPr>
    </w:p>
    <w:p w14:paraId="75D7C819">
      <w:pPr>
        <w:pStyle w:val="11"/>
        <w:numPr>
          <w:ilvl w:val="0"/>
          <w:numId w:val="19"/>
        </w:numPr>
        <w:tabs>
          <w:tab w:val="left" w:pos="1886"/>
        </w:tabs>
        <w:spacing w:before="0" w:after="0" w:line="240" w:lineRule="auto"/>
        <w:ind w:left="1886" w:right="0" w:hanging="396"/>
        <w:jc w:val="left"/>
        <w:rPr>
          <w:sz w:val="24"/>
        </w:rPr>
      </w:pPr>
      <w:r>
        <w:rPr>
          <w:sz w:val="24"/>
        </w:rPr>
        <w:t>Reliable</w:t>
      </w:r>
      <w:r>
        <w:rPr>
          <w:spacing w:val="9"/>
          <w:sz w:val="24"/>
        </w:rPr>
        <w:t xml:space="preserve"> </w:t>
      </w:r>
      <w:r>
        <w:rPr>
          <w:sz w:val="24"/>
        </w:rPr>
        <w:t>utilities</w:t>
      </w:r>
      <w:r>
        <w:rPr>
          <w:spacing w:val="14"/>
          <w:sz w:val="24"/>
        </w:rPr>
        <w:t xml:space="preserve"> </w:t>
      </w:r>
      <w:r>
        <w:rPr>
          <w:sz w:val="24"/>
        </w:rPr>
        <w:t>(power,</w:t>
      </w:r>
      <w:r>
        <w:rPr>
          <w:spacing w:val="5"/>
          <w:sz w:val="24"/>
        </w:rPr>
        <w:t xml:space="preserve"> </w:t>
      </w:r>
      <w:r>
        <w:rPr>
          <w:sz w:val="24"/>
        </w:rPr>
        <w:t>water,</w:t>
      </w:r>
      <w:r>
        <w:rPr>
          <w:spacing w:val="11"/>
          <w:sz w:val="24"/>
        </w:rPr>
        <w:t xml:space="preserve"> </w:t>
      </w:r>
      <w:r>
        <w:rPr>
          <w:spacing w:val="-2"/>
          <w:sz w:val="24"/>
        </w:rPr>
        <w:t>roads)</w:t>
      </w:r>
    </w:p>
    <w:p w14:paraId="6C3CCA60">
      <w:pPr>
        <w:pStyle w:val="7"/>
        <w:spacing w:before="160"/>
      </w:pPr>
    </w:p>
    <w:p w14:paraId="41E5C79B">
      <w:pPr>
        <w:pStyle w:val="11"/>
        <w:numPr>
          <w:ilvl w:val="0"/>
          <w:numId w:val="19"/>
        </w:numPr>
        <w:tabs>
          <w:tab w:val="left" w:pos="1886"/>
        </w:tabs>
        <w:spacing w:before="1" w:after="0" w:line="240" w:lineRule="auto"/>
        <w:ind w:left="1886" w:right="0" w:hanging="396"/>
        <w:jc w:val="left"/>
        <w:rPr>
          <w:sz w:val="24"/>
        </w:rPr>
      </w:pPr>
      <w:r>
        <w:rPr>
          <w:sz w:val="24"/>
        </w:rPr>
        <w:t>Desirable</w:t>
      </w:r>
      <w:r>
        <w:rPr>
          <w:spacing w:val="10"/>
          <w:sz w:val="24"/>
        </w:rPr>
        <w:t xml:space="preserve"> </w:t>
      </w:r>
      <w:r>
        <w:rPr>
          <w:sz w:val="24"/>
        </w:rPr>
        <w:t>amenities</w:t>
      </w:r>
      <w:r>
        <w:rPr>
          <w:spacing w:val="9"/>
          <w:sz w:val="24"/>
        </w:rPr>
        <w:t xml:space="preserve"> </w:t>
      </w:r>
      <w:r>
        <w:rPr>
          <w:sz w:val="24"/>
        </w:rPr>
        <w:t>(pool,</w:t>
      </w:r>
      <w:r>
        <w:rPr>
          <w:spacing w:val="9"/>
          <w:sz w:val="24"/>
        </w:rPr>
        <w:t xml:space="preserve"> </w:t>
      </w:r>
      <w:r>
        <w:rPr>
          <w:sz w:val="24"/>
        </w:rPr>
        <w:t>gym,</w:t>
      </w:r>
      <w:r>
        <w:rPr>
          <w:spacing w:val="9"/>
          <w:sz w:val="24"/>
        </w:rPr>
        <w:t xml:space="preserve"> </w:t>
      </w:r>
      <w:r>
        <w:rPr>
          <w:spacing w:val="-2"/>
          <w:sz w:val="24"/>
        </w:rPr>
        <w:t>playground)</w:t>
      </w:r>
    </w:p>
    <w:p w14:paraId="50BE1CB4">
      <w:pPr>
        <w:pStyle w:val="7"/>
        <w:spacing w:before="160"/>
      </w:pPr>
    </w:p>
    <w:p w14:paraId="352652ED">
      <w:pPr>
        <w:pStyle w:val="11"/>
        <w:numPr>
          <w:ilvl w:val="0"/>
          <w:numId w:val="19"/>
        </w:numPr>
        <w:tabs>
          <w:tab w:val="left" w:pos="1886"/>
        </w:tabs>
        <w:spacing w:before="0" w:after="0" w:line="240" w:lineRule="auto"/>
        <w:ind w:left="1886" w:right="0" w:hanging="396"/>
        <w:jc w:val="left"/>
        <w:rPr>
          <w:sz w:val="24"/>
        </w:rPr>
      </w:pPr>
      <w:r>
        <w:rPr>
          <w:sz w:val="24"/>
        </w:rPr>
        <w:t>Excellent</w:t>
      </w:r>
      <w:r>
        <w:rPr>
          <w:spacing w:val="7"/>
          <w:sz w:val="24"/>
        </w:rPr>
        <w:t xml:space="preserve"> </w:t>
      </w:r>
      <w:r>
        <w:rPr>
          <w:sz w:val="24"/>
        </w:rPr>
        <w:t>security</w:t>
      </w:r>
      <w:r>
        <w:rPr>
          <w:spacing w:val="11"/>
          <w:sz w:val="24"/>
        </w:rPr>
        <w:t xml:space="preserve"> </w:t>
      </w:r>
      <w:r>
        <w:rPr>
          <w:sz w:val="24"/>
        </w:rPr>
        <w:t>and</w:t>
      </w:r>
      <w:r>
        <w:rPr>
          <w:spacing w:val="7"/>
          <w:sz w:val="24"/>
        </w:rPr>
        <w:t xml:space="preserve"> </w:t>
      </w:r>
      <w:r>
        <w:rPr>
          <w:sz w:val="24"/>
        </w:rPr>
        <w:t>serene</w:t>
      </w:r>
      <w:r>
        <w:rPr>
          <w:spacing w:val="10"/>
          <w:sz w:val="24"/>
        </w:rPr>
        <w:t xml:space="preserve"> </w:t>
      </w:r>
      <w:r>
        <w:rPr>
          <w:spacing w:val="-2"/>
          <w:sz w:val="24"/>
        </w:rPr>
        <w:t>setting</w:t>
      </w:r>
    </w:p>
    <w:p w14:paraId="782F09E3">
      <w:pPr>
        <w:pStyle w:val="7"/>
        <w:spacing w:before="161"/>
      </w:pPr>
    </w:p>
    <w:p w14:paraId="757FCDC2">
      <w:pPr>
        <w:pStyle w:val="11"/>
        <w:numPr>
          <w:ilvl w:val="0"/>
          <w:numId w:val="19"/>
        </w:numPr>
        <w:tabs>
          <w:tab w:val="left" w:pos="1886"/>
        </w:tabs>
        <w:spacing w:before="0" w:after="0" w:line="240" w:lineRule="auto"/>
        <w:ind w:left="1886" w:right="0" w:hanging="396"/>
        <w:jc w:val="left"/>
        <w:rPr>
          <w:sz w:val="24"/>
        </w:rPr>
      </w:pPr>
      <w:r>
        <w:rPr>
          <w:sz w:val="24"/>
        </w:rPr>
        <w:t>Strategic</w:t>
      </w:r>
      <w:r>
        <w:rPr>
          <w:spacing w:val="8"/>
          <w:sz w:val="24"/>
        </w:rPr>
        <w:t xml:space="preserve"> </w:t>
      </w:r>
      <w:r>
        <w:rPr>
          <w:sz w:val="24"/>
        </w:rPr>
        <w:t>location</w:t>
      </w:r>
      <w:r>
        <w:rPr>
          <w:spacing w:val="6"/>
          <w:sz w:val="24"/>
        </w:rPr>
        <w:t xml:space="preserve"> </w:t>
      </w:r>
      <w:r>
        <w:rPr>
          <w:sz w:val="24"/>
        </w:rPr>
        <w:t>with</w:t>
      </w:r>
      <w:r>
        <w:rPr>
          <w:spacing w:val="5"/>
          <w:sz w:val="24"/>
        </w:rPr>
        <w:t xml:space="preserve"> </w:t>
      </w:r>
      <w:r>
        <w:rPr>
          <w:sz w:val="24"/>
        </w:rPr>
        <w:t>easy</w:t>
      </w:r>
      <w:r>
        <w:rPr>
          <w:spacing w:val="9"/>
          <w:sz w:val="24"/>
        </w:rPr>
        <w:t xml:space="preserve"> </w:t>
      </w:r>
      <w:r>
        <w:rPr>
          <w:sz w:val="24"/>
        </w:rPr>
        <w:t>access</w:t>
      </w:r>
      <w:r>
        <w:rPr>
          <w:spacing w:val="9"/>
          <w:sz w:val="24"/>
        </w:rPr>
        <w:t xml:space="preserve"> </w:t>
      </w:r>
      <w:r>
        <w:rPr>
          <w:sz w:val="24"/>
        </w:rPr>
        <w:t>to</w:t>
      </w:r>
      <w:r>
        <w:rPr>
          <w:spacing w:val="9"/>
          <w:sz w:val="24"/>
        </w:rPr>
        <w:t xml:space="preserve"> </w:t>
      </w:r>
      <w:r>
        <w:rPr>
          <w:sz w:val="24"/>
        </w:rPr>
        <w:t>the</w:t>
      </w:r>
      <w:r>
        <w:rPr>
          <w:spacing w:val="4"/>
          <w:sz w:val="24"/>
        </w:rPr>
        <w:t xml:space="preserve"> </w:t>
      </w:r>
      <w:r>
        <w:rPr>
          <w:spacing w:val="-4"/>
          <w:sz w:val="24"/>
        </w:rPr>
        <w:t>city</w:t>
      </w:r>
    </w:p>
    <w:p w14:paraId="2AA34F3F">
      <w:pPr>
        <w:pStyle w:val="7"/>
        <w:spacing w:before="168"/>
      </w:pPr>
    </w:p>
    <w:p w14:paraId="679485D3">
      <w:pPr>
        <w:pStyle w:val="3"/>
        <w:spacing w:before="0"/>
        <w:ind w:left="1490" w:firstLine="0"/>
      </w:pPr>
      <w:r>
        <w:rPr>
          <w:spacing w:val="-2"/>
        </w:rPr>
        <w:t>MERITS</w:t>
      </w:r>
    </w:p>
    <w:p w14:paraId="678EEC89">
      <w:pPr>
        <w:pStyle w:val="11"/>
        <w:numPr>
          <w:ilvl w:val="0"/>
          <w:numId w:val="20"/>
        </w:numPr>
        <w:tabs>
          <w:tab w:val="left" w:pos="1828"/>
        </w:tabs>
        <w:spacing w:before="24" w:after="0" w:line="261" w:lineRule="auto"/>
        <w:ind w:left="1828" w:right="1148" w:hanging="339"/>
        <w:jc w:val="left"/>
        <w:rPr>
          <w:sz w:val="24"/>
        </w:rPr>
      </w:pPr>
      <w:r>
        <w:rPr>
          <w:sz w:val="24"/>
        </w:rPr>
        <w:t>As it is said to be a smart estate,smart devices are provided and adequately</w:t>
      </w:r>
      <w:r>
        <w:rPr>
          <w:spacing w:val="80"/>
          <w:sz w:val="24"/>
        </w:rPr>
        <w:t xml:space="preserve"> </w:t>
      </w:r>
      <w:r>
        <w:rPr>
          <w:spacing w:val="-2"/>
          <w:sz w:val="24"/>
        </w:rPr>
        <w:t>functioning.</w:t>
      </w:r>
    </w:p>
    <w:p w14:paraId="0A15D7EA">
      <w:pPr>
        <w:pStyle w:val="11"/>
        <w:numPr>
          <w:ilvl w:val="0"/>
          <w:numId w:val="20"/>
        </w:numPr>
        <w:tabs>
          <w:tab w:val="left" w:pos="1828"/>
        </w:tabs>
        <w:spacing w:before="0" w:after="0" w:line="240" w:lineRule="auto"/>
        <w:ind w:left="1828" w:right="0" w:hanging="338"/>
        <w:jc w:val="left"/>
        <w:rPr>
          <w:sz w:val="24"/>
        </w:rPr>
      </w:pPr>
      <w:r>
        <w:rPr>
          <w:sz w:val="24"/>
        </w:rPr>
        <w:t>Modern</w:t>
      </w:r>
      <w:r>
        <w:rPr>
          <w:spacing w:val="13"/>
          <w:sz w:val="24"/>
        </w:rPr>
        <w:t xml:space="preserve"> </w:t>
      </w:r>
      <w:r>
        <w:rPr>
          <w:sz w:val="24"/>
        </w:rPr>
        <w:t>contemporary</w:t>
      </w:r>
      <w:r>
        <w:rPr>
          <w:spacing w:val="9"/>
          <w:sz w:val="24"/>
        </w:rPr>
        <w:t xml:space="preserve"> </w:t>
      </w:r>
      <w:r>
        <w:rPr>
          <w:sz w:val="24"/>
        </w:rPr>
        <w:t>architecture</w:t>
      </w:r>
      <w:r>
        <w:rPr>
          <w:spacing w:val="13"/>
          <w:sz w:val="24"/>
        </w:rPr>
        <w:t xml:space="preserve"> </w:t>
      </w:r>
      <w:r>
        <w:rPr>
          <w:sz w:val="24"/>
        </w:rPr>
        <w:t>are</w:t>
      </w:r>
      <w:r>
        <w:rPr>
          <w:spacing w:val="14"/>
          <w:sz w:val="24"/>
        </w:rPr>
        <w:t xml:space="preserve"> </w:t>
      </w:r>
      <w:r>
        <w:rPr>
          <w:sz w:val="24"/>
        </w:rPr>
        <w:t>aesthetically</w:t>
      </w:r>
      <w:r>
        <w:rPr>
          <w:spacing w:val="13"/>
          <w:sz w:val="24"/>
        </w:rPr>
        <w:t xml:space="preserve"> </w:t>
      </w:r>
      <w:r>
        <w:rPr>
          <w:spacing w:val="-2"/>
          <w:sz w:val="24"/>
        </w:rPr>
        <w:t>appealing.</w:t>
      </w:r>
    </w:p>
    <w:p w14:paraId="1E1925F2">
      <w:pPr>
        <w:pStyle w:val="11"/>
        <w:numPr>
          <w:ilvl w:val="0"/>
          <w:numId w:val="20"/>
        </w:numPr>
        <w:tabs>
          <w:tab w:val="left" w:pos="1828"/>
        </w:tabs>
        <w:spacing w:before="28" w:after="0" w:line="240" w:lineRule="auto"/>
        <w:ind w:left="1828" w:right="0" w:hanging="338"/>
        <w:jc w:val="left"/>
        <w:rPr>
          <w:sz w:val="24"/>
        </w:rPr>
      </w:pPr>
      <w:r>
        <w:rPr>
          <w:sz w:val="24"/>
        </w:rPr>
        <w:t>Amenities</w:t>
      </w:r>
      <w:r>
        <w:rPr>
          <w:spacing w:val="11"/>
          <w:sz w:val="24"/>
        </w:rPr>
        <w:t xml:space="preserve"> </w:t>
      </w:r>
      <w:r>
        <w:rPr>
          <w:sz w:val="24"/>
        </w:rPr>
        <w:t>are</w:t>
      </w:r>
      <w:r>
        <w:rPr>
          <w:spacing w:val="8"/>
          <w:sz w:val="24"/>
        </w:rPr>
        <w:t xml:space="preserve"> </w:t>
      </w:r>
      <w:r>
        <w:rPr>
          <w:sz w:val="24"/>
        </w:rPr>
        <w:t>provides</w:t>
      </w:r>
      <w:r>
        <w:rPr>
          <w:spacing w:val="9"/>
          <w:sz w:val="24"/>
        </w:rPr>
        <w:t xml:space="preserve"> </w:t>
      </w:r>
      <w:r>
        <w:rPr>
          <w:sz w:val="24"/>
        </w:rPr>
        <w:t>aids</w:t>
      </w:r>
      <w:r>
        <w:rPr>
          <w:spacing w:val="9"/>
          <w:sz w:val="24"/>
        </w:rPr>
        <w:t xml:space="preserve"> </w:t>
      </w:r>
      <w:r>
        <w:rPr>
          <w:sz w:val="24"/>
        </w:rPr>
        <w:t>and</w:t>
      </w:r>
      <w:r>
        <w:rPr>
          <w:spacing w:val="6"/>
          <w:sz w:val="24"/>
        </w:rPr>
        <w:t xml:space="preserve"> </w:t>
      </w:r>
      <w:r>
        <w:rPr>
          <w:sz w:val="24"/>
        </w:rPr>
        <w:t>improves</w:t>
      </w:r>
      <w:r>
        <w:rPr>
          <w:spacing w:val="11"/>
          <w:sz w:val="24"/>
        </w:rPr>
        <w:t xml:space="preserve"> </w:t>
      </w:r>
      <w:r>
        <w:rPr>
          <w:sz w:val="24"/>
        </w:rPr>
        <w:t>the</w:t>
      </w:r>
      <w:r>
        <w:rPr>
          <w:spacing w:val="5"/>
          <w:sz w:val="24"/>
        </w:rPr>
        <w:t xml:space="preserve"> </w:t>
      </w:r>
      <w:r>
        <w:rPr>
          <w:sz w:val="24"/>
        </w:rPr>
        <w:t>occupant’s</w:t>
      </w:r>
      <w:r>
        <w:rPr>
          <w:spacing w:val="11"/>
          <w:sz w:val="24"/>
        </w:rPr>
        <w:t xml:space="preserve"> </w:t>
      </w:r>
      <w:r>
        <w:rPr>
          <w:sz w:val="24"/>
        </w:rPr>
        <w:t>standard</w:t>
      </w:r>
      <w:r>
        <w:rPr>
          <w:spacing w:val="6"/>
          <w:sz w:val="24"/>
        </w:rPr>
        <w:t xml:space="preserve"> </w:t>
      </w:r>
      <w:r>
        <w:rPr>
          <w:sz w:val="24"/>
        </w:rPr>
        <w:t>of</w:t>
      </w:r>
      <w:r>
        <w:rPr>
          <w:spacing w:val="5"/>
          <w:sz w:val="24"/>
        </w:rPr>
        <w:t xml:space="preserve"> </w:t>
      </w:r>
      <w:r>
        <w:rPr>
          <w:spacing w:val="-2"/>
          <w:sz w:val="24"/>
        </w:rPr>
        <w:t>living</w:t>
      </w:r>
    </w:p>
    <w:p w14:paraId="531DC7D3">
      <w:pPr>
        <w:pStyle w:val="3"/>
        <w:spacing w:before="184"/>
        <w:ind w:left="1836" w:firstLine="0"/>
      </w:pPr>
      <w:r>
        <w:rPr>
          <w:spacing w:val="-2"/>
        </w:rPr>
        <w:t>DEMERITS</w:t>
      </w:r>
    </w:p>
    <w:p w14:paraId="0FF7832C">
      <w:pPr>
        <w:pStyle w:val="11"/>
        <w:numPr>
          <w:ilvl w:val="0"/>
          <w:numId w:val="20"/>
        </w:numPr>
        <w:tabs>
          <w:tab w:val="left" w:pos="1828"/>
        </w:tabs>
        <w:spacing w:before="21" w:after="0" w:line="240" w:lineRule="auto"/>
        <w:ind w:left="1828" w:right="0" w:hanging="338"/>
        <w:jc w:val="left"/>
        <w:rPr>
          <w:sz w:val="24"/>
        </w:rPr>
      </w:pPr>
      <w:r>
        <w:rPr>
          <w:sz w:val="24"/>
        </w:rPr>
        <w:t>Monotonous</w:t>
      </w:r>
      <w:r>
        <w:rPr>
          <w:spacing w:val="10"/>
          <w:sz w:val="24"/>
        </w:rPr>
        <w:t xml:space="preserve"> </w:t>
      </w:r>
      <w:r>
        <w:rPr>
          <w:sz w:val="24"/>
        </w:rPr>
        <w:t>design</w:t>
      </w:r>
      <w:r>
        <w:rPr>
          <w:spacing w:val="7"/>
          <w:sz w:val="24"/>
        </w:rPr>
        <w:t xml:space="preserve"> </w:t>
      </w:r>
      <w:r>
        <w:rPr>
          <w:sz w:val="24"/>
        </w:rPr>
        <w:t>causing</w:t>
      </w:r>
      <w:r>
        <w:rPr>
          <w:spacing w:val="10"/>
          <w:sz w:val="24"/>
        </w:rPr>
        <w:t xml:space="preserve"> </w:t>
      </w:r>
      <w:r>
        <w:rPr>
          <w:sz w:val="24"/>
        </w:rPr>
        <w:t>lack</w:t>
      </w:r>
      <w:r>
        <w:rPr>
          <w:spacing w:val="5"/>
          <w:sz w:val="24"/>
        </w:rPr>
        <w:t xml:space="preserve"> </w:t>
      </w:r>
      <w:r>
        <w:rPr>
          <w:sz w:val="24"/>
        </w:rPr>
        <w:t>of</w:t>
      </w:r>
      <w:r>
        <w:rPr>
          <w:spacing w:val="7"/>
          <w:sz w:val="24"/>
        </w:rPr>
        <w:t xml:space="preserve"> </w:t>
      </w:r>
      <w:r>
        <w:rPr>
          <w:sz w:val="24"/>
        </w:rPr>
        <w:t>security</w:t>
      </w:r>
      <w:r>
        <w:rPr>
          <w:spacing w:val="10"/>
          <w:sz w:val="24"/>
        </w:rPr>
        <w:t xml:space="preserve"> </w:t>
      </w:r>
      <w:r>
        <w:rPr>
          <w:sz w:val="24"/>
        </w:rPr>
        <w:t>and</w:t>
      </w:r>
      <w:r>
        <w:rPr>
          <w:spacing w:val="10"/>
          <w:sz w:val="24"/>
        </w:rPr>
        <w:t xml:space="preserve"> </w:t>
      </w:r>
      <w:r>
        <w:rPr>
          <w:spacing w:val="-2"/>
          <w:sz w:val="24"/>
        </w:rPr>
        <w:t>privacy</w:t>
      </w:r>
    </w:p>
    <w:p w14:paraId="35F81FDD">
      <w:pPr>
        <w:pStyle w:val="11"/>
        <w:numPr>
          <w:ilvl w:val="0"/>
          <w:numId w:val="20"/>
        </w:numPr>
        <w:tabs>
          <w:tab w:val="left" w:pos="1828"/>
        </w:tabs>
        <w:spacing w:before="25" w:after="0" w:line="240" w:lineRule="auto"/>
        <w:ind w:left="1828" w:right="0" w:hanging="338"/>
        <w:jc w:val="left"/>
        <w:rPr>
          <w:sz w:val="24"/>
        </w:rPr>
      </w:pPr>
      <w:r>
        <w:rPr>
          <w:sz w:val="24"/>
        </w:rPr>
        <w:t>Accessibility</w:t>
      </w:r>
      <w:r>
        <w:rPr>
          <w:spacing w:val="9"/>
          <w:sz w:val="24"/>
        </w:rPr>
        <w:t xml:space="preserve"> </w:t>
      </w:r>
      <w:r>
        <w:rPr>
          <w:sz w:val="24"/>
        </w:rPr>
        <w:t>for</w:t>
      </w:r>
      <w:r>
        <w:rPr>
          <w:spacing w:val="7"/>
          <w:sz w:val="24"/>
        </w:rPr>
        <w:t xml:space="preserve"> </w:t>
      </w:r>
      <w:r>
        <w:rPr>
          <w:sz w:val="24"/>
        </w:rPr>
        <w:t>the</w:t>
      </w:r>
      <w:r>
        <w:rPr>
          <w:spacing w:val="10"/>
          <w:sz w:val="24"/>
        </w:rPr>
        <w:t xml:space="preserve"> </w:t>
      </w:r>
      <w:r>
        <w:rPr>
          <w:sz w:val="24"/>
        </w:rPr>
        <w:t>challanged</w:t>
      </w:r>
      <w:r>
        <w:rPr>
          <w:spacing w:val="7"/>
          <w:sz w:val="24"/>
        </w:rPr>
        <w:t xml:space="preserve"> </w:t>
      </w:r>
      <w:r>
        <w:rPr>
          <w:sz w:val="24"/>
        </w:rPr>
        <w:t>or</w:t>
      </w:r>
      <w:r>
        <w:rPr>
          <w:spacing w:val="6"/>
          <w:sz w:val="24"/>
        </w:rPr>
        <w:t xml:space="preserve"> </w:t>
      </w:r>
      <w:r>
        <w:rPr>
          <w:sz w:val="24"/>
        </w:rPr>
        <w:t>disabled</w:t>
      </w:r>
      <w:r>
        <w:rPr>
          <w:spacing w:val="10"/>
          <w:sz w:val="24"/>
        </w:rPr>
        <w:t xml:space="preserve"> </w:t>
      </w:r>
      <w:r>
        <w:rPr>
          <w:sz w:val="24"/>
        </w:rPr>
        <w:t>were</w:t>
      </w:r>
      <w:r>
        <w:rPr>
          <w:spacing w:val="6"/>
          <w:sz w:val="24"/>
        </w:rPr>
        <w:t xml:space="preserve"> </w:t>
      </w:r>
      <w:r>
        <w:rPr>
          <w:sz w:val="24"/>
        </w:rPr>
        <w:t>not</w:t>
      </w:r>
      <w:r>
        <w:rPr>
          <w:spacing w:val="8"/>
          <w:sz w:val="24"/>
        </w:rPr>
        <w:t xml:space="preserve"> </w:t>
      </w:r>
      <w:r>
        <w:rPr>
          <w:spacing w:val="-2"/>
          <w:sz w:val="24"/>
        </w:rPr>
        <w:t>considered</w:t>
      </w:r>
    </w:p>
    <w:p w14:paraId="0BB7FCB8">
      <w:pPr>
        <w:pStyle w:val="11"/>
        <w:spacing w:after="0" w:line="240" w:lineRule="auto"/>
        <w:jc w:val="left"/>
        <w:rPr>
          <w:sz w:val="24"/>
        </w:rPr>
        <w:sectPr>
          <w:pgSz w:w="12240" w:h="15840"/>
          <w:pgMar w:top="1280" w:right="1080" w:bottom="880" w:left="720" w:header="0" w:footer="697" w:gutter="0"/>
          <w:cols w:space="720" w:num="1"/>
        </w:sectPr>
      </w:pPr>
    </w:p>
    <w:p w14:paraId="1AEA517C">
      <w:pPr>
        <w:pStyle w:val="7"/>
        <w:ind w:left="828"/>
        <w:rPr>
          <w:sz w:val="20"/>
        </w:rPr>
      </w:pPr>
      <w:r>
        <w:rPr>
          <w:sz w:val="20"/>
        </w:rPr>
        <mc:AlternateContent>
          <mc:Choice Requires="wps">
            <w:drawing>
              <wp:anchor distT="0" distB="0" distL="0" distR="0" simplePos="0" relativeHeight="251670528" behindDoc="1" locked="0" layoutInCell="1" allowOverlap="1">
                <wp:simplePos x="0" y="0"/>
                <wp:positionH relativeFrom="page">
                  <wp:posOffset>1403350</wp:posOffset>
                </wp:positionH>
                <wp:positionV relativeFrom="page">
                  <wp:posOffset>1048385</wp:posOffset>
                </wp:positionV>
                <wp:extent cx="71120" cy="189230"/>
                <wp:effectExtent l="0" t="0" r="0" b="0"/>
                <wp:wrapNone/>
                <wp:docPr id="49" name="Textbox 49"/>
                <wp:cNvGraphicFramePr/>
                <a:graphic xmlns:a="http://schemas.openxmlformats.org/drawingml/2006/main">
                  <a:graphicData uri="http://schemas.microsoft.com/office/word/2010/wordprocessingShape">
                    <wps:wsp>
                      <wps:cNvSpPr txBox="1"/>
                      <wps:spPr>
                        <a:xfrm>
                          <a:off x="0" y="0"/>
                          <a:ext cx="71120" cy="189230"/>
                        </a:xfrm>
                        <a:prstGeom prst="rect">
                          <a:avLst/>
                        </a:prstGeom>
                      </wps:spPr>
                      <wps:txbx>
                        <w:txbxContent>
                          <w:p w14:paraId="28EF5647">
                            <w:pPr>
                              <w:spacing w:before="3"/>
                              <w:ind w:left="0" w:right="0" w:firstLine="0"/>
                              <w:jc w:val="left"/>
                              <w:rPr>
                                <w:rFonts w:ascii="Symbol" w:hAnsi="Symbol"/>
                                <w:sz w:val="24"/>
                              </w:rPr>
                            </w:pPr>
                            <w:r>
                              <w:rPr>
                                <w:rFonts w:ascii="Symbol" w:hAnsi="Symbol"/>
                                <w:spacing w:val="-10"/>
                                <w:sz w:val="24"/>
                              </w:rPr>
                              <w:t></w:t>
                            </w:r>
                          </w:p>
                        </w:txbxContent>
                      </wps:txbx>
                      <wps:bodyPr wrap="square" lIns="0" tIns="0" rIns="0" bIns="0" rtlCol="0">
                        <a:noAutofit/>
                      </wps:bodyPr>
                    </wps:wsp>
                  </a:graphicData>
                </a:graphic>
              </wp:anchor>
            </w:drawing>
          </mc:Choice>
          <mc:Fallback>
            <w:pict>
              <v:shape id="Textbox 49" o:spid="_x0000_s1026" o:spt="202" type="#_x0000_t202" style="position:absolute;left:0pt;margin-left:110.5pt;margin-top:82.55pt;height:14.9pt;width:5.6pt;mso-position-horizontal-relative:page;mso-position-vertical-relative:page;z-index:-251645952;mso-width-relative:page;mso-height-relative:page;" filled="f" stroked="f" coordsize="21600,21600" o:gfxdata="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wCeC5tkAAAALAQAADwAAAAAAAAABACAAAAAiAAAAZHJzL2Rvd25yZXYueG1sUEsBAhQAFAAAAAgA&#10;h07iQFVUTkOyAQAAdAMAAA4AAAAAAAAAAQAgAAAAKAEAAGRycy9lMm9Eb2MueG1sUEsFBgAAAAAG&#10;AAYAWQEAAEwFAAAAAA==&#10;">
                <v:fill on="f" focussize="0,0"/>
                <v:stroke on="f"/>
                <v:imagedata o:title=""/>
                <o:lock v:ext="edit" aspectratio="f"/>
                <v:textbox inset="0mm,0mm,0mm,0mm">
                  <w:txbxContent>
                    <w:p w14:paraId="28EF5647">
                      <w:pPr>
                        <w:spacing w:before="3"/>
                        <w:ind w:left="0" w:right="0" w:firstLine="0"/>
                        <w:jc w:val="left"/>
                        <w:rPr>
                          <w:rFonts w:ascii="Symbol" w:hAnsi="Symbol"/>
                          <w:sz w:val="24"/>
                        </w:rPr>
                      </w:pPr>
                      <w:r>
                        <w:rPr>
                          <w:rFonts w:ascii="Symbol" w:hAnsi="Symbol"/>
                          <w:spacing w:val="-10"/>
                          <w:sz w:val="24"/>
                        </w:rPr>
                        <w:t></w:t>
                      </w:r>
                    </w:p>
                  </w:txbxContent>
                </v:textbox>
              </v:shape>
            </w:pict>
          </mc:Fallback>
        </mc:AlternateContent>
      </w:r>
      <w:r>
        <w:rPr>
          <w:sz w:val="20"/>
        </w:rPr>
        <mc:AlternateContent>
          <mc:Choice Requires="wpg">
            <w:drawing>
              <wp:inline distT="0" distB="0" distL="0" distR="0">
                <wp:extent cx="5476240" cy="2788920"/>
                <wp:effectExtent l="0" t="0" r="0" b="1905"/>
                <wp:docPr id="50" name="Group 50"/>
                <wp:cNvGraphicFramePr/>
                <a:graphic xmlns:a="http://schemas.openxmlformats.org/drawingml/2006/main">
                  <a:graphicData uri="http://schemas.microsoft.com/office/word/2010/wordprocessingGroup">
                    <wpg:wgp>
                      <wpg:cNvGrpSpPr/>
                      <wpg:grpSpPr>
                        <a:xfrm>
                          <a:off x="0" y="0"/>
                          <a:ext cx="5476240" cy="2788920"/>
                          <a:chOff x="0" y="0"/>
                          <a:chExt cx="5476240" cy="2788920"/>
                        </a:xfrm>
                      </wpg:grpSpPr>
                      <wps:wsp>
                        <wps:cNvPr id="51" name="Graphic 51"/>
                        <wps:cNvSpPr/>
                        <wps:spPr>
                          <a:xfrm>
                            <a:off x="0" y="0"/>
                            <a:ext cx="5476240" cy="2788920"/>
                          </a:xfrm>
                          <a:custGeom>
                            <a:avLst/>
                            <a:gdLst/>
                            <a:ahLst/>
                            <a:cxnLst/>
                            <a:rect l="l" t="t" r="r" b="b"/>
                            <a:pathLst>
                              <a:path w="5476240" h="2788920">
                                <a:moveTo>
                                  <a:pt x="5475732" y="2788920"/>
                                </a:moveTo>
                                <a:lnTo>
                                  <a:pt x="0" y="2788920"/>
                                </a:lnTo>
                                <a:lnTo>
                                  <a:pt x="0" y="0"/>
                                </a:lnTo>
                                <a:lnTo>
                                  <a:pt x="5475732" y="0"/>
                                </a:lnTo>
                                <a:lnTo>
                                  <a:pt x="5475732" y="2788920"/>
                                </a:lnTo>
                                <a:close/>
                              </a:path>
                            </a:pathLst>
                          </a:custGeom>
                          <a:solidFill>
                            <a:srgbClr val="FFFFFF"/>
                          </a:solidFill>
                        </wps:spPr>
                        <wps:bodyPr wrap="square" lIns="0" tIns="0" rIns="0" bIns="0" rtlCol="0">
                          <a:noAutofit/>
                        </wps:bodyPr>
                      </wps:wsp>
                      <pic:pic xmlns:pic="http://schemas.openxmlformats.org/drawingml/2006/picture">
                        <pic:nvPicPr>
                          <pic:cNvPr id="52" name="Image 52"/>
                          <pic:cNvPicPr/>
                        </pic:nvPicPr>
                        <pic:blipFill>
                          <a:blip r:embed="rId40" cstate="print"/>
                          <a:stretch>
                            <a:fillRect/>
                          </a:stretch>
                        </pic:blipFill>
                        <pic:spPr>
                          <a:xfrm>
                            <a:off x="91439" y="48767"/>
                            <a:ext cx="5291328" cy="2689859"/>
                          </a:xfrm>
                          <a:prstGeom prst="rect">
                            <a:avLst/>
                          </a:prstGeom>
                        </pic:spPr>
                      </pic:pic>
                    </wpg:wgp>
                  </a:graphicData>
                </a:graphic>
              </wp:inline>
            </w:drawing>
          </mc:Choice>
          <mc:Fallback>
            <w:pict>
              <v:group id="_x0000_s1026" o:spid="_x0000_s1026" o:spt="203" style="height:219.6pt;width:431.2pt;" coordsize="5476240,2788920" o:gfxdata="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">
                <o:lock v:ext="edit" aspectratio="f"/>
                <v:shape id="Graphic 51" o:spid="_x0000_s1026" o:spt="100" style="position:absolute;left:0;top:0;height:2788920;width:5476240;" fillcolor="#FFFFFF" filled="t" stroked="f" coordsize="5476240,2788920" o:gfxdata="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5m4mb4A&#10;AADbAAAADwAAAAAAAAABACAAAAAiAAAAZHJzL2Rvd25yZXYueG1sUEsBAhQAFAAAAAgAh07iQDMv&#10;BZ47AAAAOQAAABAAAAAAAAAAAQAgAAAADQEAAGRycy9zaGFwZXhtbC54bWxQSwUGAAAAAAYABgBb&#10;AQAAtwMAAAAA&#10;" path="m5475732,2788920l0,2788920,0,0,5475732,0,5475732,2788920xe">
                  <v:fill on="t" focussize="0,0"/>
                  <v:stroke on="f"/>
                  <v:imagedata o:title=""/>
                  <o:lock v:ext="edit" aspectratio="f"/>
                  <v:textbox inset="0mm,0mm,0mm,0mm"/>
                </v:shape>
                <v:shape id="Image 52" o:spid="_x0000_s1026" o:spt="75" type="#_x0000_t75" style="position:absolute;left:91439;top:48767;height:2689859;width:5291328;" filled="f" o:preferrelative="t" stroked="f" coordsize="21600,21600" o:gfxdata="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RtwwvQAA&#10;ANsAAAAPAAAAAAAAAAEAIAAAACIAAABkcnMvZG93bnJldi54bWxQSwECFAAUAAAACACHTuJAMy8F&#10;njsAAAA5AAAAEAAAAAAAAAABACAAAAAMAQAAZHJzL3NoYXBleG1sLnhtbFBLBQYAAAAABgAGAFsB&#10;AAC2AwAAAAA=&#10;">
                  <v:fill on="f" focussize="0,0"/>
                  <v:stroke on="f"/>
                  <v:imagedata r:id="rId40" o:title=""/>
                  <o:lock v:ext="edit" aspectratio="f"/>
                </v:shape>
                <w10:wrap type="none"/>
                <w10:anchorlock/>
              </v:group>
            </w:pict>
          </mc:Fallback>
        </mc:AlternateContent>
      </w:r>
    </w:p>
    <w:p w14:paraId="06A17ED6">
      <w:pPr>
        <w:pStyle w:val="7"/>
        <w:spacing w:before="129"/>
        <w:rPr>
          <w:sz w:val="26"/>
        </w:rPr>
      </w:pPr>
    </w:p>
    <w:p w14:paraId="3E77D534">
      <w:pPr>
        <w:spacing w:before="0"/>
        <w:ind w:left="1329" w:right="0" w:firstLine="0"/>
        <w:jc w:val="left"/>
        <w:rPr>
          <w:sz w:val="26"/>
        </w:rPr>
      </w:pPr>
      <w:r>
        <w:rPr>
          <w:sz w:val="26"/>
        </w:rPr>
        <w:t>Fig</w:t>
      </w:r>
      <w:r>
        <w:rPr>
          <w:spacing w:val="3"/>
          <w:sz w:val="26"/>
        </w:rPr>
        <w:t xml:space="preserve"> </w:t>
      </w:r>
      <w:r>
        <w:rPr>
          <w:sz w:val="26"/>
        </w:rPr>
        <w:t>1.2:</w:t>
      </w:r>
      <w:r>
        <w:rPr>
          <w:spacing w:val="4"/>
          <w:sz w:val="26"/>
        </w:rPr>
        <w:t xml:space="preserve"> </w:t>
      </w:r>
      <w:r>
        <w:rPr>
          <w:sz w:val="26"/>
        </w:rPr>
        <w:t>Site</w:t>
      </w:r>
      <w:r>
        <w:rPr>
          <w:spacing w:val="3"/>
          <w:sz w:val="26"/>
        </w:rPr>
        <w:t xml:space="preserve"> </w:t>
      </w:r>
      <w:r>
        <w:rPr>
          <w:sz w:val="26"/>
        </w:rPr>
        <w:t>Location</w:t>
      </w:r>
      <w:r>
        <w:rPr>
          <w:spacing w:val="4"/>
          <w:sz w:val="26"/>
        </w:rPr>
        <w:t xml:space="preserve"> </w:t>
      </w:r>
      <w:r>
        <w:rPr>
          <w:sz w:val="26"/>
        </w:rPr>
        <w:t>of</w:t>
      </w:r>
      <w:r>
        <w:rPr>
          <w:spacing w:val="4"/>
          <w:sz w:val="26"/>
        </w:rPr>
        <w:t xml:space="preserve"> </w:t>
      </w:r>
      <w:r>
        <w:rPr>
          <w:sz w:val="26"/>
        </w:rPr>
        <w:t>Case</w:t>
      </w:r>
      <w:r>
        <w:rPr>
          <w:spacing w:val="3"/>
          <w:sz w:val="26"/>
        </w:rPr>
        <w:t xml:space="preserve"> </w:t>
      </w:r>
      <w:r>
        <w:rPr>
          <w:sz w:val="26"/>
        </w:rPr>
        <w:t>Study</w:t>
      </w:r>
      <w:r>
        <w:rPr>
          <w:spacing w:val="-4"/>
          <w:sz w:val="26"/>
        </w:rPr>
        <w:t xml:space="preserve"> </w:t>
      </w:r>
      <w:r>
        <w:rPr>
          <w:sz w:val="26"/>
        </w:rPr>
        <w:t>two</w:t>
      </w:r>
      <w:r>
        <w:rPr>
          <w:spacing w:val="7"/>
          <w:sz w:val="26"/>
        </w:rPr>
        <w:t xml:space="preserve"> </w:t>
      </w:r>
      <w:r>
        <w:rPr>
          <w:sz w:val="26"/>
        </w:rPr>
        <w:t>at</w:t>
      </w:r>
      <w:r>
        <w:rPr>
          <w:spacing w:val="5"/>
          <w:sz w:val="26"/>
        </w:rPr>
        <w:t xml:space="preserve"> </w:t>
      </w:r>
      <w:r>
        <w:rPr>
          <w:sz w:val="26"/>
        </w:rPr>
        <w:t>Godab</w:t>
      </w:r>
      <w:r>
        <w:rPr>
          <w:spacing w:val="7"/>
          <w:sz w:val="26"/>
        </w:rPr>
        <w:t xml:space="preserve"> </w:t>
      </w:r>
      <w:r>
        <w:rPr>
          <w:sz w:val="26"/>
        </w:rPr>
        <w:t>Estate,</w:t>
      </w:r>
      <w:r>
        <w:rPr>
          <w:spacing w:val="1"/>
          <w:sz w:val="26"/>
        </w:rPr>
        <w:t xml:space="preserve"> </w:t>
      </w:r>
      <w:r>
        <w:rPr>
          <w:spacing w:val="-2"/>
          <w:sz w:val="26"/>
        </w:rPr>
        <w:t>Abuja</w:t>
      </w:r>
    </w:p>
    <w:p w14:paraId="465AC149">
      <w:pPr>
        <w:pStyle w:val="7"/>
        <w:rPr>
          <w:sz w:val="20"/>
        </w:rPr>
      </w:pPr>
    </w:p>
    <w:p w14:paraId="1349F0B0">
      <w:pPr>
        <w:pStyle w:val="7"/>
        <w:spacing w:before="144"/>
        <w:rPr>
          <w:sz w:val="20"/>
        </w:rPr>
      </w:pPr>
      <w:r>
        <w:rPr>
          <w:sz w:val="20"/>
        </w:rPr>
        <mc:AlternateContent>
          <mc:Choice Requires="wpg">
            <w:drawing>
              <wp:anchor distT="0" distB="0" distL="0" distR="0" simplePos="0" relativeHeight="251682816" behindDoc="1" locked="0" layoutInCell="1" allowOverlap="1">
                <wp:simplePos x="0" y="0"/>
                <wp:positionH relativeFrom="page">
                  <wp:posOffset>1099820</wp:posOffset>
                </wp:positionH>
                <wp:positionV relativeFrom="paragraph">
                  <wp:posOffset>252730</wp:posOffset>
                </wp:positionV>
                <wp:extent cx="5267325" cy="2357755"/>
                <wp:effectExtent l="0" t="0" r="0" b="0"/>
                <wp:wrapTopAndBottom/>
                <wp:docPr id="53" name="Group 53"/>
                <wp:cNvGraphicFramePr/>
                <a:graphic xmlns:a="http://schemas.openxmlformats.org/drawingml/2006/main">
                  <a:graphicData uri="http://schemas.microsoft.com/office/word/2010/wordprocessingGroup">
                    <wpg:wgp>
                      <wpg:cNvGrpSpPr/>
                      <wpg:grpSpPr>
                        <a:xfrm>
                          <a:off x="0" y="0"/>
                          <a:ext cx="5267325" cy="2357755"/>
                          <a:chOff x="0" y="0"/>
                          <a:chExt cx="5267325" cy="2357755"/>
                        </a:xfrm>
                      </wpg:grpSpPr>
                      <pic:pic xmlns:pic="http://schemas.openxmlformats.org/drawingml/2006/picture">
                        <pic:nvPicPr>
                          <pic:cNvPr id="54" name="Image 54"/>
                          <pic:cNvPicPr/>
                        </pic:nvPicPr>
                        <pic:blipFill>
                          <a:blip r:embed="rId30" cstate="print"/>
                          <a:stretch>
                            <a:fillRect/>
                          </a:stretch>
                        </pic:blipFill>
                        <pic:spPr>
                          <a:xfrm>
                            <a:off x="9144" y="2087879"/>
                            <a:ext cx="19812" cy="22860"/>
                          </a:xfrm>
                          <a:prstGeom prst="rect">
                            <a:avLst/>
                          </a:prstGeom>
                        </pic:spPr>
                      </pic:pic>
                      <wps:wsp>
                        <wps:cNvPr id="55" name="Graphic 55"/>
                        <wps:cNvSpPr/>
                        <wps:spPr>
                          <a:xfrm>
                            <a:off x="0" y="2078735"/>
                            <a:ext cx="285115" cy="1270"/>
                          </a:xfrm>
                          <a:custGeom>
                            <a:avLst/>
                            <a:gdLst/>
                            <a:ahLst/>
                            <a:cxnLst/>
                            <a:rect l="l" t="t" r="r" b="b"/>
                            <a:pathLst>
                              <a:path w="285115">
                                <a:moveTo>
                                  <a:pt x="0" y="0"/>
                                </a:moveTo>
                                <a:lnTo>
                                  <a:pt x="284988" y="0"/>
                                </a:lnTo>
                              </a:path>
                            </a:pathLst>
                          </a:custGeom>
                          <a:ln w="4762">
                            <a:solidFill>
                              <a:srgbClr val="000000"/>
                            </a:solidFill>
                            <a:prstDash val="solid"/>
                          </a:ln>
                        </wps:spPr>
                        <wps:bodyPr wrap="square" lIns="0" tIns="0" rIns="0" bIns="0" rtlCol="0">
                          <a:noAutofit/>
                        </wps:bodyPr>
                      </wps:wsp>
                      <wps:wsp>
                        <wps:cNvPr id="56" name="Graphic 56"/>
                        <wps:cNvSpPr/>
                        <wps:spPr>
                          <a:xfrm>
                            <a:off x="0" y="2078735"/>
                            <a:ext cx="287020" cy="279400"/>
                          </a:xfrm>
                          <a:custGeom>
                            <a:avLst/>
                            <a:gdLst/>
                            <a:ahLst/>
                            <a:cxnLst/>
                            <a:rect l="l" t="t" r="r" b="b"/>
                            <a:pathLst>
                              <a:path w="287020" h="279400">
                                <a:moveTo>
                                  <a:pt x="1524" y="0"/>
                                </a:moveTo>
                                <a:lnTo>
                                  <a:pt x="0" y="0"/>
                                </a:lnTo>
                                <a:lnTo>
                                  <a:pt x="0" y="278892"/>
                                </a:lnTo>
                                <a:lnTo>
                                  <a:pt x="1524" y="278892"/>
                                </a:lnTo>
                                <a:lnTo>
                                  <a:pt x="1524" y="0"/>
                                </a:lnTo>
                                <a:close/>
                              </a:path>
                              <a:path w="287020" h="279400">
                                <a:moveTo>
                                  <a:pt x="286512" y="0"/>
                                </a:moveTo>
                                <a:lnTo>
                                  <a:pt x="284988" y="0"/>
                                </a:lnTo>
                                <a:lnTo>
                                  <a:pt x="284988" y="278892"/>
                                </a:lnTo>
                                <a:lnTo>
                                  <a:pt x="286512" y="278892"/>
                                </a:lnTo>
                                <a:lnTo>
                                  <a:pt x="286512" y="0"/>
                                </a:lnTo>
                                <a:close/>
                              </a:path>
                            </a:pathLst>
                          </a:custGeom>
                          <a:solidFill>
                            <a:srgbClr val="000000"/>
                          </a:solidFill>
                        </wps:spPr>
                        <wps:bodyPr wrap="square" lIns="0" tIns="0" rIns="0" bIns="0" rtlCol="0">
                          <a:noAutofit/>
                        </wps:bodyPr>
                      </wps:wsp>
                      <pic:pic xmlns:pic="http://schemas.openxmlformats.org/drawingml/2006/picture">
                        <pic:nvPicPr>
                          <pic:cNvPr id="57" name="Image 57"/>
                          <pic:cNvPicPr/>
                        </pic:nvPicPr>
                        <pic:blipFill>
                          <a:blip r:embed="rId41" cstate="print"/>
                          <a:stretch>
                            <a:fillRect/>
                          </a:stretch>
                        </pic:blipFill>
                        <pic:spPr>
                          <a:xfrm>
                            <a:off x="284988" y="0"/>
                            <a:ext cx="4981956" cy="2357628"/>
                          </a:xfrm>
                          <a:prstGeom prst="rect">
                            <a:avLst/>
                          </a:prstGeom>
                        </pic:spPr>
                      </pic:pic>
                      <wps:wsp>
                        <wps:cNvPr id="58" name="Textbox 58"/>
                        <wps:cNvSpPr txBox="1"/>
                        <wps:spPr>
                          <a:xfrm>
                            <a:off x="39623" y="2087899"/>
                            <a:ext cx="235585" cy="33655"/>
                          </a:xfrm>
                          <a:prstGeom prst="rect">
                            <a:avLst/>
                          </a:prstGeom>
                        </wps:spPr>
                        <wps:txbx>
                          <w:txbxContent>
                            <w:p w14:paraId="664C4904">
                              <w:pPr>
                                <w:spacing w:before="0" w:line="261" w:lineRule="auto"/>
                                <w:ind w:left="0" w:right="18" w:firstLine="0"/>
                                <w:jc w:val="left"/>
                                <w:rPr>
                                  <w:rFonts w:ascii="Tahoma"/>
                                  <w:sz w:val="2"/>
                                </w:rPr>
                              </w:pPr>
                              <w:r>
                                <w:rPr>
                                  <w:rFonts w:ascii="Tahoma"/>
                                  <w:w w:val="105"/>
                                  <w:sz w:val="2"/>
                                </w:rPr>
                                <w:t>The</w:t>
                              </w:r>
                              <w:r>
                                <w:rPr>
                                  <w:rFonts w:ascii="Tahoma"/>
                                  <w:spacing w:val="-2"/>
                                  <w:w w:val="105"/>
                                  <w:sz w:val="2"/>
                                </w:rPr>
                                <w:t xml:space="preserve"> </w:t>
                              </w:r>
                              <w:r>
                                <w:rPr>
                                  <w:rFonts w:ascii="Tahoma"/>
                                  <w:w w:val="105"/>
                                  <w:sz w:val="2"/>
                                </w:rPr>
                                <w:t>image</w:t>
                              </w:r>
                              <w:r>
                                <w:rPr>
                                  <w:rFonts w:ascii="Tahoma"/>
                                  <w:spacing w:val="-2"/>
                                  <w:w w:val="105"/>
                                  <w:sz w:val="2"/>
                                </w:rPr>
                                <w:t xml:space="preserve"> </w:t>
                              </w:r>
                              <w:r>
                                <w:rPr>
                                  <w:rFonts w:ascii="Tahoma"/>
                                  <w:w w:val="105"/>
                                  <w:sz w:val="2"/>
                                </w:rPr>
                                <w:t>part</w:t>
                              </w:r>
                              <w:r>
                                <w:rPr>
                                  <w:rFonts w:ascii="Tahoma"/>
                                  <w:spacing w:val="-1"/>
                                  <w:w w:val="105"/>
                                  <w:sz w:val="2"/>
                                </w:rPr>
                                <w:t xml:space="preserve"> </w:t>
                              </w:r>
                              <w:r>
                                <w:rPr>
                                  <w:rFonts w:ascii="Tahoma"/>
                                  <w:w w:val="105"/>
                                  <w:sz w:val="2"/>
                                </w:rPr>
                                <w:t>w</w:t>
                              </w:r>
                              <w:r>
                                <w:rPr>
                                  <w:rFonts w:ascii="Tahoma"/>
                                  <w:spacing w:val="-5"/>
                                  <w:w w:val="105"/>
                                  <w:sz w:val="2"/>
                                </w:rPr>
                                <w:t xml:space="preserve"> </w:t>
                              </w:r>
                              <w:r>
                                <w:rPr>
                                  <w:rFonts w:ascii="Tahoma"/>
                                  <w:w w:val="105"/>
                                  <w:sz w:val="2"/>
                                </w:rPr>
                                <w:t>ith</w:t>
                              </w:r>
                              <w:r>
                                <w:rPr>
                                  <w:rFonts w:ascii="Tahoma"/>
                                  <w:spacing w:val="-1"/>
                                  <w:w w:val="105"/>
                                  <w:sz w:val="2"/>
                                </w:rPr>
                                <w:t xml:space="preserve"> </w:t>
                              </w:r>
                              <w:r>
                                <w:rPr>
                                  <w:rFonts w:ascii="Tahoma"/>
                                  <w:w w:val="105"/>
                                  <w:sz w:val="2"/>
                                </w:rPr>
                                <w:t>relationship</w:t>
                              </w:r>
                              <w:r>
                                <w:rPr>
                                  <w:rFonts w:ascii="Tahoma"/>
                                  <w:spacing w:val="-2"/>
                                  <w:w w:val="105"/>
                                  <w:sz w:val="2"/>
                                </w:rPr>
                                <w:t xml:space="preserve"> </w:t>
                              </w:r>
                              <w:r>
                                <w:rPr>
                                  <w:rFonts w:ascii="Tahoma"/>
                                  <w:w w:val="105"/>
                                  <w:sz w:val="2"/>
                                </w:rPr>
                                <w:t>ID</w:t>
                              </w:r>
                              <w:r>
                                <w:rPr>
                                  <w:rFonts w:ascii="Tahoma"/>
                                  <w:spacing w:val="40"/>
                                  <w:w w:val="105"/>
                                  <w:sz w:val="2"/>
                                </w:rPr>
                                <w:t xml:space="preserve"> </w:t>
                              </w:r>
                              <w:r>
                                <w:rPr>
                                  <w:rFonts w:ascii="Tahoma"/>
                                  <w:w w:val="105"/>
                                  <w:sz w:val="2"/>
                                </w:rPr>
                                <w:t>rId11 w</w:t>
                              </w:r>
                              <w:r>
                                <w:rPr>
                                  <w:rFonts w:ascii="Tahoma"/>
                                  <w:spacing w:val="-4"/>
                                  <w:w w:val="105"/>
                                  <w:sz w:val="2"/>
                                </w:rPr>
                                <w:t xml:space="preserve"> </w:t>
                              </w:r>
                              <w:r>
                                <w:rPr>
                                  <w:rFonts w:ascii="Tahoma"/>
                                  <w:w w:val="105"/>
                                  <w:sz w:val="2"/>
                                </w:rPr>
                                <w:t>as</w:t>
                              </w:r>
                              <w:r>
                                <w:rPr>
                                  <w:rFonts w:ascii="Tahoma"/>
                                  <w:spacing w:val="1"/>
                                  <w:w w:val="105"/>
                                  <w:sz w:val="2"/>
                                </w:rPr>
                                <w:t xml:space="preserve"> </w:t>
                              </w:r>
                              <w:r>
                                <w:rPr>
                                  <w:rFonts w:ascii="Tahoma"/>
                                  <w:w w:val="105"/>
                                  <w:sz w:val="2"/>
                                </w:rPr>
                                <w:t>not</w:t>
                              </w:r>
                              <w:r>
                                <w:rPr>
                                  <w:rFonts w:ascii="Tahoma"/>
                                  <w:spacing w:val="-1"/>
                                  <w:w w:val="105"/>
                                  <w:sz w:val="2"/>
                                </w:rPr>
                                <w:t xml:space="preserve"> </w:t>
                              </w:r>
                              <w:r>
                                <w:rPr>
                                  <w:rFonts w:ascii="Tahoma"/>
                                  <w:w w:val="105"/>
                                  <w:sz w:val="2"/>
                                </w:rPr>
                                <w:t>found</w:t>
                              </w:r>
                              <w:r>
                                <w:rPr>
                                  <w:rFonts w:ascii="Tahoma"/>
                                  <w:spacing w:val="1"/>
                                  <w:w w:val="105"/>
                                  <w:sz w:val="2"/>
                                </w:rPr>
                                <w:t xml:space="preserve"> </w:t>
                              </w:r>
                              <w:r>
                                <w:rPr>
                                  <w:rFonts w:ascii="Tahoma"/>
                                  <w:w w:val="105"/>
                                  <w:sz w:val="2"/>
                                </w:rPr>
                                <w:t>in</w:t>
                              </w:r>
                              <w:r>
                                <w:rPr>
                                  <w:rFonts w:ascii="Tahoma"/>
                                  <w:spacing w:val="1"/>
                                  <w:w w:val="105"/>
                                  <w:sz w:val="2"/>
                                </w:rPr>
                                <w:t xml:space="preserve"> </w:t>
                              </w:r>
                              <w:r>
                                <w:rPr>
                                  <w:rFonts w:ascii="Tahoma"/>
                                  <w:w w:val="105"/>
                                  <w:sz w:val="2"/>
                                </w:rPr>
                                <w:t xml:space="preserve">the </w:t>
                              </w:r>
                              <w:r>
                                <w:rPr>
                                  <w:rFonts w:ascii="Tahoma"/>
                                  <w:spacing w:val="-2"/>
                                  <w:w w:val="105"/>
                                  <w:sz w:val="2"/>
                                </w:rPr>
                                <w:t>file.</w:t>
                              </w:r>
                            </w:p>
                          </w:txbxContent>
                        </wps:txbx>
                        <wps:bodyPr wrap="square" lIns="0" tIns="0" rIns="0" bIns="0" rtlCol="0">
                          <a:noAutofit/>
                        </wps:bodyPr>
                      </wps:wsp>
                    </wpg:wgp>
                  </a:graphicData>
                </a:graphic>
              </wp:anchor>
            </w:drawing>
          </mc:Choice>
          <mc:Fallback>
            <w:pict>
              <v:group id="_x0000_s1026" o:spid="_x0000_s1026" o:spt="203" style="position:absolute;left:0pt;margin-left:86.6pt;margin-top:19.9pt;height:185.65pt;width:414.75pt;mso-position-horizontal-relative:page;mso-wrap-distance-bottom:0pt;mso-wrap-distance-top:0pt;z-index:-251633664;mso-width-relative:page;mso-height-relative:page;" coordsize="5267325,2357755" o:gfxdata="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">
                <o:lock v:ext="edit" aspectratio="f"/>
                <v:shape id="Image 54" o:spid="_x0000_s1026" o:spt="75" type="#_x0000_t75" style="position:absolute;left:9144;top:2087879;height:22860;width:19812;" filled="f" o:preferrelative="t" stroked="f" coordsize="21600,21600" o:gfxdata="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PQiK8AAAA&#10;2wAAAA8AAAAAAAAAAQAgAAAAIgAAAGRycy9kb3ducmV2LnhtbFBLAQIUABQAAAAIAIdO4kAzLwWe&#10;OwAAADkAAAAQAAAAAAAAAAEAIAAAAAsBAABkcnMvc2hhcGV4bWwueG1sUEsFBgAAAAAGAAYAWwEA&#10;ALUDAAAAAA==&#10;">
                  <v:fill on="f" focussize="0,0"/>
                  <v:stroke on="f"/>
                  <v:imagedata r:id="rId30" o:title=""/>
                  <o:lock v:ext="edit" aspectratio="f"/>
                </v:shape>
                <v:shape id="Graphic 55" o:spid="_x0000_s1026" o:spt="100" style="position:absolute;left:0;top:2078735;height:1270;width:285115;" filled="f" stroked="t" coordsize="285115,1" o:gfxdata="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ZdDqL4A&#10;AADbAAAADwAAAAAAAAABACAAAAAiAAAAZHJzL2Rvd25yZXYueG1sUEsBAhQAFAAAAAgAh07iQDMv&#10;BZ47AAAAOQAAABAAAAAAAAAAAQAgAAAADQEAAGRycy9zaGFwZXhtbC54bWxQSwUGAAAAAAYABgBb&#10;AQAAtwMAAAAA&#10;" path="m0,0l284988,0e">
                  <v:fill on="f" focussize="0,0"/>
                  <v:stroke weight="0.37496062992126pt" color="#000000" joinstyle="round"/>
                  <v:imagedata o:title=""/>
                  <o:lock v:ext="edit" aspectratio="f"/>
                  <v:textbox inset="0mm,0mm,0mm,0mm"/>
                </v:shape>
                <v:shape id="Graphic 56" o:spid="_x0000_s1026" o:spt="100" style="position:absolute;left:0;top:2078735;height:279400;width:287020;" fillcolor="#000000" filled="t" stroked="f" coordsize="287020,279400" o:gfxdata="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TqaG8AAAA&#10;2wAAAA8AAAAAAAAAAQAgAAAAIgAAAGRycy9kb3ducmV2LnhtbFBLAQIUABQAAAAIAIdO4kAzLwWe&#10;OwAAADkAAAAQAAAAAAAAAAEAIAAAAAsBAABkcnMvc2hhcGV4bWwueG1sUEsFBgAAAAAGAAYAWwEA&#10;ALUDAAAAAA==&#10;" path="m1524,0l0,0,0,278892,1524,278892,1524,0xem286512,0l284988,0,284988,278892,286512,278892,286512,0xe">
                  <v:fill on="t" focussize="0,0"/>
                  <v:stroke on="f"/>
                  <v:imagedata o:title=""/>
                  <o:lock v:ext="edit" aspectratio="f"/>
                  <v:textbox inset="0mm,0mm,0mm,0mm"/>
                </v:shape>
                <v:shape id="Image 57" o:spid="_x0000_s1026" o:spt="75" type="#_x0000_t75" style="position:absolute;left:284988;top:0;height:2357628;width:4981956;" filled="f" o:preferrelative="t" stroked="f" coordsize="21600,21600" o:gfxdata="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fsq&#10;+MEAAADbAAAADwAAAAAAAAABACAAAAAiAAAAZHJzL2Rvd25yZXYueG1sUEsBAhQAFAAAAAgAh07i&#10;QDMvBZ47AAAAOQAAABAAAAAAAAAAAQAgAAAAEAEAAGRycy9zaGFwZXhtbC54bWxQSwUGAAAAAAYA&#10;BgBbAQAAugMAAAAA&#10;">
                  <v:fill on="f" focussize="0,0"/>
                  <v:stroke on="f"/>
                  <v:imagedata r:id="rId41" o:title=""/>
                  <o:lock v:ext="edit" aspectratio="f"/>
                </v:shape>
                <v:shape id="Textbox 58" o:spid="_x0000_s1026" o:spt="202" type="#_x0000_t202" style="position:absolute;left:39623;top:2087899;height:33655;width:235585;" filled="f" stroked="f" coordsize="21600,21600" o:gfxdata="UEsDBAoAAAAAAIdO4kAAAAAAAAAAAAAAAAAEAAAAZHJzL1BLAwQUAAAACACHTuJAYhZEfroAAADb&#10;AAAADwAAAGRycy9kb3ducmV2LnhtbEVPy2oCMRTdF/yHcAvd1USh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FkR+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664C4904">
                        <w:pPr>
                          <w:spacing w:before="0" w:line="261" w:lineRule="auto"/>
                          <w:ind w:left="0" w:right="18" w:firstLine="0"/>
                          <w:jc w:val="left"/>
                          <w:rPr>
                            <w:rFonts w:ascii="Tahoma"/>
                            <w:sz w:val="2"/>
                          </w:rPr>
                        </w:pPr>
                        <w:r>
                          <w:rPr>
                            <w:rFonts w:ascii="Tahoma"/>
                            <w:w w:val="105"/>
                            <w:sz w:val="2"/>
                          </w:rPr>
                          <w:t>The</w:t>
                        </w:r>
                        <w:r>
                          <w:rPr>
                            <w:rFonts w:ascii="Tahoma"/>
                            <w:spacing w:val="-2"/>
                            <w:w w:val="105"/>
                            <w:sz w:val="2"/>
                          </w:rPr>
                          <w:t xml:space="preserve"> </w:t>
                        </w:r>
                        <w:r>
                          <w:rPr>
                            <w:rFonts w:ascii="Tahoma"/>
                            <w:w w:val="105"/>
                            <w:sz w:val="2"/>
                          </w:rPr>
                          <w:t>image</w:t>
                        </w:r>
                        <w:r>
                          <w:rPr>
                            <w:rFonts w:ascii="Tahoma"/>
                            <w:spacing w:val="-2"/>
                            <w:w w:val="105"/>
                            <w:sz w:val="2"/>
                          </w:rPr>
                          <w:t xml:space="preserve"> </w:t>
                        </w:r>
                        <w:r>
                          <w:rPr>
                            <w:rFonts w:ascii="Tahoma"/>
                            <w:w w:val="105"/>
                            <w:sz w:val="2"/>
                          </w:rPr>
                          <w:t>part</w:t>
                        </w:r>
                        <w:r>
                          <w:rPr>
                            <w:rFonts w:ascii="Tahoma"/>
                            <w:spacing w:val="-1"/>
                            <w:w w:val="105"/>
                            <w:sz w:val="2"/>
                          </w:rPr>
                          <w:t xml:space="preserve"> </w:t>
                        </w:r>
                        <w:r>
                          <w:rPr>
                            <w:rFonts w:ascii="Tahoma"/>
                            <w:w w:val="105"/>
                            <w:sz w:val="2"/>
                          </w:rPr>
                          <w:t>w</w:t>
                        </w:r>
                        <w:r>
                          <w:rPr>
                            <w:rFonts w:ascii="Tahoma"/>
                            <w:spacing w:val="-5"/>
                            <w:w w:val="105"/>
                            <w:sz w:val="2"/>
                          </w:rPr>
                          <w:t xml:space="preserve"> </w:t>
                        </w:r>
                        <w:r>
                          <w:rPr>
                            <w:rFonts w:ascii="Tahoma"/>
                            <w:w w:val="105"/>
                            <w:sz w:val="2"/>
                          </w:rPr>
                          <w:t>ith</w:t>
                        </w:r>
                        <w:r>
                          <w:rPr>
                            <w:rFonts w:ascii="Tahoma"/>
                            <w:spacing w:val="-1"/>
                            <w:w w:val="105"/>
                            <w:sz w:val="2"/>
                          </w:rPr>
                          <w:t xml:space="preserve"> </w:t>
                        </w:r>
                        <w:r>
                          <w:rPr>
                            <w:rFonts w:ascii="Tahoma"/>
                            <w:w w:val="105"/>
                            <w:sz w:val="2"/>
                          </w:rPr>
                          <w:t>relationship</w:t>
                        </w:r>
                        <w:r>
                          <w:rPr>
                            <w:rFonts w:ascii="Tahoma"/>
                            <w:spacing w:val="-2"/>
                            <w:w w:val="105"/>
                            <w:sz w:val="2"/>
                          </w:rPr>
                          <w:t xml:space="preserve"> </w:t>
                        </w:r>
                        <w:r>
                          <w:rPr>
                            <w:rFonts w:ascii="Tahoma"/>
                            <w:w w:val="105"/>
                            <w:sz w:val="2"/>
                          </w:rPr>
                          <w:t>ID</w:t>
                        </w:r>
                        <w:r>
                          <w:rPr>
                            <w:rFonts w:ascii="Tahoma"/>
                            <w:spacing w:val="40"/>
                            <w:w w:val="105"/>
                            <w:sz w:val="2"/>
                          </w:rPr>
                          <w:t xml:space="preserve"> </w:t>
                        </w:r>
                        <w:r>
                          <w:rPr>
                            <w:rFonts w:ascii="Tahoma"/>
                            <w:w w:val="105"/>
                            <w:sz w:val="2"/>
                          </w:rPr>
                          <w:t>rId11 w</w:t>
                        </w:r>
                        <w:r>
                          <w:rPr>
                            <w:rFonts w:ascii="Tahoma"/>
                            <w:spacing w:val="-4"/>
                            <w:w w:val="105"/>
                            <w:sz w:val="2"/>
                          </w:rPr>
                          <w:t xml:space="preserve"> </w:t>
                        </w:r>
                        <w:r>
                          <w:rPr>
                            <w:rFonts w:ascii="Tahoma"/>
                            <w:w w:val="105"/>
                            <w:sz w:val="2"/>
                          </w:rPr>
                          <w:t>as</w:t>
                        </w:r>
                        <w:r>
                          <w:rPr>
                            <w:rFonts w:ascii="Tahoma"/>
                            <w:spacing w:val="1"/>
                            <w:w w:val="105"/>
                            <w:sz w:val="2"/>
                          </w:rPr>
                          <w:t xml:space="preserve"> </w:t>
                        </w:r>
                        <w:r>
                          <w:rPr>
                            <w:rFonts w:ascii="Tahoma"/>
                            <w:w w:val="105"/>
                            <w:sz w:val="2"/>
                          </w:rPr>
                          <w:t>not</w:t>
                        </w:r>
                        <w:r>
                          <w:rPr>
                            <w:rFonts w:ascii="Tahoma"/>
                            <w:spacing w:val="-1"/>
                            <w:w w:val="105"/>
                            <w:sz w:val="2"/>
                          </w:rPr>
                          <w:t xml:space="preserve"> </w:t>
                        </w:r>
                        <w:r>
                          <w:rPr>
                            <w:rFonts w:ascii="Tahoma"/>
                            <w:w w:val="105"/>
                            <w:sz w:val="2"/>
                          </w:rPr>
                          <w:t>found</w:t>
                        </w:r>
                        <w:r>
                          <w:rPr>
                            <w:rFonts w:ascii="Tahoma"/>
                            <w:spacing w:val="1"/>
                            <w:w w:val="105"/>
                            <w:sz w:val="2"/>
                          </w:rPr>
                          <w:t xml:space="preserve"> </w:t>
                        </w:r>
                        <w:r>
                          <w:rPr>
                            <w:rFonts w:ascii="Tahoma"/>
                            <w:w w:val="105"/>
                            <w:sz w:val="2"/>
                          </w:rPr>
                          <w:t>in</w:t>
                        </w:r>
                        <w:r>
                          <w:rPr>
                            <w:rFonts w:ascii="Tahoma"/>
                            <w:spacing w:val="1"/>
                            <w:w w:val="105"/>
                            <w:sz w:val="2"/>
                          </w:rPr>
                          <w:t xml:space="preserve"> </w:t>
                        </w:r>
                        <w:r>
                          <w:rPr>
                            <w:rFonts w:ascii="Tahoma"/>
                            <w:w w:val="105"/>
                            <w:sz w:val="2"/>
                          </w:rPr>
                          <w:t xml:space="preserve">the </w:t>
                        </w:r>
                        <w:r>
                          <w:rPr>
                            <w:rFonts w:ascii="Tahoma"/>
                            <w:spacing w:val="-2"/>
                            <w:w w:val="105"/>
                            <w:sz w:val="2"/>
                          </w:rPr>
                          <w:t>file.</w:t>
                        </w:r>
                      </w:p>
                    </w:txbxContent>
                  </v:textbox>
                </v:shape>
                <w10:wrap type="topAndBottom"/>
              </v:group>
            </w:pict>
          </mc:Fallback>
        </mc:AlternateContent>
      </w:r>
    </w:p>
    <w:p w14:paraId="5C134857">
      <w:pPr>
        <w:pStyle w:val="7"/>
        <w:spacing w:before="142"/>
        <w:rPr>
          <w:sz w:val="26"/>
        </w:rPr>
      </w:pPr>
    </w:p>
    <w:p w14:paraId="45591461">
      <w:pPr>
        <w:spacing w:before="0"/>
        <w:ind w:left="1466" w:right="0" w:firstLine="0"/>
        <w:jc w:val="left"/>
        <w:rPr>
          <w:sz w:val="26"/>
        </w:rPr>
      </w:pPr>
      <w:r>
        <w:rPr>
          <w:sz w:val="26"/>
        </w:rPr>
        <w:t>Plate</w:t>
      </w:r>
      <w:r>
        <w:rPr>
          <w:spacing w:val="2"/>
          <w:sz w:val="26"/>
        </w:rPr>
        <w:t xml:space="preserve"> </w:t>
      </w:r>
      <w:r>
        <w:rPr>
          <w:sz w:val="26"/>
        </w:rPr>
        <w:t>2.1:</w:t>
      </w:r>
      <w:r>
        <w:rPr>
          <w:spacing w:val="2"/>
          <w:sz w:val="26"/>
        </w:rPr>
        <w:t xml:space="preserve"> </w:t>
      </w:r>
      <w:r>
        <w:rPr>
          <w:sz w:val="26"/>
        </w:rPr>
        <w:t>Site</w:t>
      </w:r>
      <w:r>
        <w:rPr>
          <w:spacing w:val="3"/>
          <w:sz w:val="26"/>
        </w:rPr>
        <w:t xml:space="preserve"> </w:t>
      </w:r>
      <w:r>
        <w:rPr>
          <w:sz w:val="26"/>
        </w:rPr>
        <w:t>plan</w:t>
      </w:r>
      <w:r>
        <w:rPr>
          <w:spacing w:val="4"/>
          <w:sz w:val="26"/>
        </w:rPr>
        <w:t xml:space="preserve"> </w:t>
      </w:r>
      <w:r>
        <w:rPr>
          <w:sz w:val="26"/>
        </w:rPr>
        <w:t>of</w:t>
      </w:r>
      <w:r>
        <w:rPr>
          <w:spacing w:val="1"/>
          <w:sz w:val="26"/>
        </w:rPr>
        <w:t xml:space="preserve"> </w:t>
      </w:r>
      <w:r>
        <w:rPr>
          <w:sz w:val="26"/>
        </w:rPr>
        <w:t>Case</w:t>
      </w:r>
      <w:r>
        <w:rPr>
          <w:spacing w:val="3"/>
          <w:sz w:val="26"/>
        </w:rPr>
        <w:t xml:space="preserve"> </w:t>
      </w:r>
      <w:r>
        <w:rPr>
          <w:sz w:val="26"/>
        </w:rPr>
        <w:t>Study</w:t>
      </w:r>
      <w:r>
        <w:rPr>
          <w:spacing w:val="-3"/>
          <w:sz w:val="26"/>
        </w:rPr>
        <w:t xml:space="preserve"> </w:t>
      </w:r>
      <w:r>
        <w:rPr>
          <w:sz w:val="26"/>
        </w:rPr>
        <w:t>two</w:t>
      </w:r>
      <w:r>
        <w:rPr>
          <w:spacing w:val="9"/>
          <w:sz w:val="26"/>
        </w:rPr>
        <w:t xml:space="preserve"> </w:t>
      </w:r>
      <w:r>
        <w:rPr>
          <w:sz w:val="26"/>
        </w:rPr>
        <w:t>at Godab</w:t>
      </w:r>
      <w:r>
        <w:rPr>
          <w:spacing w:val="7"/>
          <w:sz w:val="26"/>
        </w:rPr>
        <w:t xml:space="preserve"> </w:t>
      </w:r>
      <w:r>
        <w:rPr>
          <w:sz w:val="26"/>
        </w:rPr>
        <w:t>Estate,</w:t>
      </w:r>
      <w:r>
        <w:rPr>
          <w:spacing w:val="7"/>
          <w:sz w:val="26"/>
        </w:rPr>
        <w:t xml:space="preserve"> </w:t>
      </w:r>
      <w:r>
        <w:rPr>
          <w:spacing w:val="-2"/>
          <w:sz w:val="26"/>
        </w:rPr>
        <w:t>Abuja</w:t>
      </w:r>
    </w:p>
    <w:p w14:paraId="6E68F7AD">
      <w:pPr>
        <w:spacing w:after="0"/>
        <w:jc w:val="left"/>
        <w:rPr>
          <w:sz w:val="26"/>
        </w:rPr>
        <w:sectPr>
          <w:pgSz w:w="12240" w:h="15840"/>
          <w:pgMar w:top="1660" w:right="1080" w:bottom="880" w:left="720" w:header="0" w:footer="697" w:gutter="0"/>
          <w:cols w:space="720" w:num="1"/>
        </w:sectPr>
      </w:pPr>
    </w:p>
    <w:p w14:paraId="3E8808FA">
      <w:pPr>
        <w:pStyle w:val="7"/>
        <w:ind w:left="758"/>
        <w:rPr>
          <w:sz w:val="20"/>
        </w:rPr>
      </w:pPr>
      <w:r>
        <w:rPr>
          <w:sz w:val="20"/>
        </w:rPr>
        <w:drawing>
          <wp:inline distT="0" distB="0" distL="0" distR="0">
            <wp:extent cx="5277485" cy="2169795"/>
            <wp:effectExtent l="0" t="0" r="0" b="0"/>
            <wp:docPr id="59" name="Image 59"/>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2" cstate="print"/>
                    <a:stretch>
                      <a:fillRect/>
                    </a:stretch>
                  </pic:blipFill>
                  <pic:spPr>
                    <a:xfrm>
                      <a:off x="0" y="0"/>
                      <a:ext cx="5277981" cy="2170176"/>
                    </a:xfrm>
                    <a:prstGeom prst="rect">
                      <a:avLst/>
                    </a:prstGeom>
                  </pic:spPr>
                </pic:pic>
              </a:graphicData>
            </a:graphic>
          </wp:inline>
        </w:drawing>
      </w:r>
    </w:p>
    <w:p w14:paraId="339DA4D1">
      <w:pPr>
        <w:spacing w:before="77"/>
        <w:ind w:left="959" w:right="0" w:firstLine="0"/>
        <w:jc w:val="left"/>
        <w:rPr>
          <w:sz w:val="26"/>
        </w:rPr>
      </w:pPr>
      <w:r>
        <w:rPr>
          <w:sz w:val="26"/>
        </w:rPr>
        <w:t>Plate2.2:perspective</w:t>
      </w:r>
      <w:r>
        <w:rPr>
          <w:spacing w:val="3"/>
          <w:sz w:val="26"/>
        </w:rPr>
        <w:t xml:space="preserve"> </w:t>
      </w:r>
      <w:r>
        <w:rPr>
          <w:sz w:val="26"/>
        </w:rPr>
        <w:t>of</w:t>
      </w:r>
      <w:r>
        <w:rPr>
          <w:spacing w:val="7"/>
          <w:sz w:val="26"/>
        </w:rPr>
        <w:t xml:space="preserve"> </w:t>
      </w:r>
      <w:r>
        <w:rPr>
          <w:sz w:val="26"/>
        </w:rPr>
        <w:t>Case</w:t>
      </w:r>
      <w:r>
        <w:rPr>
          <w:spacing w:val="3"/>
          <w:sz w:val="26"/>
        </w:rPr>
        <w:t xml:space="preserve"> </w:t>
      </w:r>
      <w:r>
        <w:rPr>
          <w:sz w:val="26"/>
        </w:rPr>
        <w:t>Study</w:t>
      </w:r>
      <w:r>
        <w:rPr>
          <w:spacing w:val="-5"/>
          <w:sz w:val="26"/>
        </w:rPr>
        <w:t xml:space="preserve"> </w:t>
      </w:r>
      <w:r>
        <w:rPr>
          <w:sz w:val="26"/>
        </w:rPr>
        <w:t>two</w:t>
      </w:r>
      <w:r>
        <w:rPr>
          <w:spacing w:val="7"/>
          <w:sz w:val="26"/>
        </w:rPr>
        <w:t xml:space="preserve"> </w:t>
      </w:r>
      <w:r>
        <w:rPr>
          <w:sz w:val="26"/>
        </w:rPr>
        <w:t>at</w:t>
      </w:r>
      <w:r>
        <w:rPr>
          <w:spacing w:val="7"/>
          <w:sz w:val="26"/>
        </w:rPr>
        <w:t xml:space="preserve"> </w:t>
      </w:r>
      <w:r>
        <w:rPr>
          <w:sz w:val="26"/>
        </w:rPr>
        <w:t>Godab</w:t>
      </w:r>
      <w:r>
        <w:rPr>
          <w:spacing w:val="4"/>
          <w:sz w:val="26"/>
        </w:rPr>
        <w:t xml:space="preserve"> </w:t>
      </w:r>
      <w:r>
        <w:rPr>
          <w:sz w:val="26"/>
        </w:rPr>
        <w:t>Estate,</w:t>
      </w:r>
      <w:r>
        <w:rPr>
          <w:spacing w:val="8"/>
          <w:sz w:val="26"/>
        </w:rPr>
        <w:t xml:space="preserve"> </w:t>
      </w:r>
      <w:r>
        <w:rPr>
          <w:spacing w:val="-2"/>
          <w:sz w:val="26"/>
        </w:rPr>
        <w:t>Abuja</w:t>
      </w:r>
    </w:p>
    <w:p w14:paraId="313FB526">
      <w:pPr>
        <w:pStyle w:val="7"/>
        <w:spacing w:before="110"/>
        <w:rPr>
          <w:sz w:val="20"/>
        </w:rPr>
      </w:pPr>
      <w:r>
        <w:rPr>
          <w:sz w:val="20"/>
        </w:rPr>
        <w:drawing>
          <wp:anchor distT="0" distB="0" distL="0" distR="0" simplePos="0" relativeHeight="251683840" behindDoc="1" locked="0" layoutInCell="1" allowOverlap="1">
            <wp:simplePos x="0" y="0"/>
            <wp:positionH relativeFrom="page">
              <wp:posOffset>1602740</wp:posOffset>
            </wp:positionH>
            <wp:positionV relativeFrom="paragraph">
              <wp:posOffset>231140</wp:posOffset>
            </wp:positionV>
            <wp:extent cx="4389755" cy="2584450"/>
            <wp:effectExtent l="0" t="0" r="0" b="0"/>
            <wp:wrapTopAndBottom/>
            <wp:docPr id="60" name="Image 60"/>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43" cstate="print"/>
                    <a:stretch>
                      <a:fillRect/>
                    </a:stretch>
                  </pic:blipFill>
                  <pic:spPr>
                    <a:xfrm>
                      <a:off x="0" y="0"/>
                      <a:ext cx="4389724" cy="2584704"/>
                    </a:xfrm>
                    <a:prstGeom prst="rect">
                      <a:avLst/>
                    </a:prstGeom>
                  </pic:spPr>
                </pic:pic>
              </a:graphicData>
            </a:graphic>
          </wp:anchor>
        </w:drawing>
      </w:r>
    </w:p>
    <w:p w14:paraId="32DE972B">
      <w:pPr>
        <w:spacing w:before="136"/>
        <w:ind w:left="938" w:right="0" w:firstLine="0"/>
        <w:jc w:val="left"/>
        <w:rPr>
          <w:sz w:val="26"/>
        </w:rPr>
      </w:pPr>
      <w:r>
        <w:rPr>
          <w:sz w:val="26"/>
        </w:rPr>
        <w:t>Plate2.3:perspective</w:t>
      </w:r>
      <w:r>
        <w:rPr>
          <w:spacing w:val="4"/>
          <w:sz w:val="26"/>
        </w:rPr>
        <w:t xml:space="preserve"> </w:t>
      </w:r>
      <w:r>
        <w:rPr>
          <w:sz w:val="26"/>
        </w:rPr>
        <w:t>of</w:t>
      </w:r>
      <w:r>
        <w:rPr>
          <w:spacing w:val="4"/>
          <w:sz w:val="26"/>
        </w:rPr>
        <w:t xml:space="preserve"> </w:t>
      </w:r>
      <w:r>
        <w:rPr>
          <w:sz w:val="26"/>
        </w:rPr>
        <w:t>Case</w:t>
      </w:r>
      <w:r>
        <w:rPr>
          <w:spacing w:val="4"/>
          <w:sz w:val="26"/>
        </w:rPr>
        <w:t xml:space="preserve"> </w:t>
      </w:r>
      <w:r>
        <w:rPr>
          <w:sz w:val="26"/>
        </w:rPr>
        <w:t>Study</w:t>
      </w:r>
      <w:r>
        <w:rPr>
          <w:spacing w:val="-7"/>
          <w:sz w:val="26"/>
        </w:rPr>
        <w:t xml:space="preserve"> </w:t>
      </w:r>
      <w:r>
        <w:rPr>
          <w:sz w:val="26"/>
        </w:rPr>
        <w:t>two</w:t>
      </w:r>
      <w:r>
        <w:rPr>
          <w:spacing w:val="8"/>
          <w:sz w:val="26"/>
        </w:rPr>
        <w:t xml:space="preserve"> </w:t>
      </w:r>
      <w:r>
        <w:rPr>
          <w:sz w:val="26"/>
        </w:rPr>
        <w:t>at</w:t>
      </w:r>
      <w:r>
        <w:rPr>
          <w:spacing w:val="5"/>
          <w:sz w:val="26"/>
        </w:rPr>
        <w:t xml:space="preserve"> </w:t>
      </w:r>
      <w:r>
        <w:rPr>
          <w:sz w:val="26"/>
        </w:rPr>
        <w:t>Godab</w:t>
      </w:r>
      <w:r>
        <w:rPr>
          <w:spacing w:val="7"/>
          <w:sz w:val="26"/>
        </w:rPr>
        <w:t xml:space="preserve"> </w:t>
      </w:r>
      <w:r>
        <w:rPr>
          <w:sz w:val="26"/>
        </w:rPr>
        <w:t>Estate,</w:t>
      </w:r>
      <w:r>
        <w:rPr>
          <w:spacing w:val="5"/>
          <w:sz w:val="26"/>
        </w:rPr>
        <w:t xml:space="preserve"> </w:t>
      </w:r>
      <w:r>
        <w:rPr>
          <w:spacing w:val="-2"/>
          <w:sz w:val="26"/>
        </w:rPr>
        <w:t>Abuja</w:t>
      </w:r>
    </w:p>
    <w:p w14:paraId="6AB1954F">
      <w:pPr>
        <w:pStyle w:val="7"/>
        <w:spacing w:before="182"/>
        <w:rPr>
          <w:sz w:val="20"/>
        </w:rPr>
      </w:pPr>
      <w:r>
        <w:rPr>
          <w:sz w:val="20"/>
        </w:rPr>
        <w:drawing>
          <wp:anchor distT="0" distB="0" distL="0" distR="0" simplePos="0" relativeHeight="251683840" behindDoc="1" locked="0" layoutInCell="1" allowOverlap="1">
            <wp:simplePos x="0" y="0"/>
            <wp:positionH relativeFrom="page">
              <wp:posOffset>1551305</wp:posOffset>
            </wp:positionH>
            <wp:positionV relativeFrom="paragraph">
              <wp:posOffset>276860</wp:posOffset>
            </wp:positionV>
            <wp:extent cx="4790440" cy="2170430"/>
            <wp:effectExtent l="0" t="0" r="0" b="0"/>
            <wp:wrapTopAndBottom/>
            <wp:docPr id="61" name="Image 6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44" cstate="print"/>
                    <a:stretch>
                      <a:fillRect/>
                    </a:stretch>
                  </pic:blipFill>
                  <pic:spPr>
                    <a:xfrm>
                      <a:off x="0" y="0"/>
                      <a:ext cx="4790564" cy="2170176"/>
                    </a:xfrm>
                    <a:prstGeom prst="rect">
                      <a:avLst/>
                    </a:prstGeom>
                  </pic:spPr>
                </pic:pic>
              </a:graphicData>
            </a:graphic>
          </wp:anchor>
        </w:drawing>
      </w:r>
    </w:p>
    <w:p w14:paraId="0007C79D">
      <w:pPr>
        <w:spacing w:before="227"/>
        <w:ind w:left="1163" w:right="0" w:firstLine="0"/>
        <w:jc w:val="left"/>
        <w:rPr>
          <w:sz w:val="26"/>
        </w:rPr>
      </w:pPr>
      <w:r>
        <w:rPr>
          <w:sz w:val="26"/>
        </w:rPr>
        <w:t>Plate2.4:perspective</w:t>
      </w:r>
      <w:r>
        <w:rPr>
          <w:spacing w:val="4"/>
          <w:sz w:val="26"/>
        </w:rPr>
        <w:t xml:space="preserve"> </w:t>
      </w:r>
      <w:r>
        <w:rPr>
          <w:sz w:val="26"/>
        </w:rPr>
        <w:t>of</w:t>
      </w:r>
      <w:r>
        <w:rPr>
          <w:spacing w:val="4"/>
          <w:sz w:val="26"/>
        </w:rPr>
        <w:t xml:space="preserve"> </w:t>
      </w:r>
      <w:r>
        <w:rPr>
          <w:sz w:val="26"/>
        </w:rPr>
        <w:t>Case</w:t>
      </w:r>
      <w:r>
        <w:rPr>
          <w:spacing w:val="4"/>
          <w:sz w:val="26"/>
        </w:rPr>
        <w:t xml:space="preserve"> </w:t>
      </w:r>
      <w:r>
        <w:rPr>
          <w:sz w:val="26"/>
        </w:rPr>
        <w:t>Study</w:t>
      </w:r>
      <w:r>
        <w:rPr>
          <w:spacing w:val="-7"/>
          <w:sz w:val="26"/>
        </w:rPr>
        <w:t xml:space="preserve"> </w:t>
      </w:r>
      <w:r>
        <w:rPr>
          <w:sz w:val="26"/>
        </w:rPr>
        <w:t>two</w:t>
      </w:r>
      <w:r>
        <w:rPr>
          <w:spacing w:val="8"/>
          <w:sz w:val="26"/>
        </w:rPr>
        <w:t xml:space="preserve"> </w:t>
      </w:r>
      <w:r>
        <w:rPr>
          <w:sz w:val="26"/>
        </w:rPr>
        <w:t>at</w:t>
      </w:r>
      <w:r>
        <w:rPr>
          <w:spacing w:val="5"/>
          <w:sz w:val="26"/>
        </w:rPr>
        <w:t xml:space="preserve"> </w:t>
      </w:r>
      <w:r>
        <w:rPr>
          <w:sz w:val="26"/>
        </w:rPr>
        <w:t>Godab</w:t>
      </w:r>
      <w:r>
        <w:rPr>
          <w:spacing w:val="7"/>
          <w:sz w:val="26"/>
        </w:rPr>
        <w:t xml:space="preserve"> </w:t>
      </w:r>
      <w:r>
        <w:rPr>
          <w:sz w:val="26"/>
        </w:rPr>
        <w:t>Estate,</w:t>
      </w:r>
      <w:r>
        <w:rPr>
          <w:spacing w:val="5"/>
          <w:sz w:val="26"/>
        </w:rPr>
        <w:t xml:space="preserve"> </w:t>
      </w:r>
      <w:r>
        <w:rPr>
          <w:spacing w:val="-2"/>
          <w:sz w:val="26"/>
        </w:rPr>
        <w:t>Abuja</w:t>
      </w:r>
    </w:p>
    <w:p w14:paraId="2FB5BDE9">
      <w:pPr>
        <w:spacing w:after="0"/>
        <w:jc w:val="left"/>
        <w:rPr>
          <w:sz w:val="26"/>
        </w:rPr>
        <w:sectPr>
          <w:pgSz w:w="12240" w:h="15840"/>
          <w:pgMar w:top="1640" w:right="1080" w:bottom="880" w:left="720" w:header="0" w:footer="697" w:gutter="0"/>
          <w:cols w:space="720" w:num="1"/>
        </w:sectPr>
      </w:pPr>
    </w:p>
    <w:p w14:paraId="2F117F00">
      <w:pPr>
        <w:pStyle w:val="7"/>
        <w:rPr>
          <w:sz w:val="26"/>
        </w:rPr>
      </w:pPr>
      <w:r>
        <w:rPr>
          <w:sz w:val="26"/>
        </w:rPr>
        <mc:AlternateContent>
          <mc:Choice Requires="wps">
            <w:drawing>
              <wp:anchor distT="0" distB="0" distL="0" distR="0" simplePos="0" relativeHeight="251671552" behindDoc="1" locked="0" layoutInCell="1" allowOverlap="1">
                <wp:simplePos x="0" y="0"/>
                <wp:positionH relativeFrom="page">
                  <wp:posOffset>1403350</wp:posOffset>
                </wp:positionH>
                <wp:positionV relativeFrom="page">
                  <wp:posOffset>861695</wp:posOffset>
                </wp:positionV>
                <wp:extent cx="310515" cy="171450"/>
                <wp:effectExtent l="0" t="0" r="0" b="0"/>
                <wp:wrapNone/>
                <wp:docPr id="62" name="Textbox 62"/>
                <wp:cNvGraphicFramePr/>
                <a:graphic xmlns:a="http://schemas.openxmlformats.org/drawingml/2006/main">
                  <a:graphicData uri="http://schemas.microsoft.com/office/word/2010/wordprocessingShape">
                    <wps:wsp>
                      <wps:cNvSpPr txBox="1"/>
                      <wps:spPr>
                        <a:xfrm>
                          <a:off x="0" y="0"/>
                          <a:ext cx="310515" cy="171450"/>
                        </a:xfrm>
                        <a:prstGeom prst="rect">
                          <a:avLst/>
                        </a:prstGeom>
                      </wps:spPr>
                      <wps:txbx>
                        <w:txbxContent>
                          <w:p w14:paraId="56B17244">
                            <w:pPr>
                              <w:pStyle w:val="7"/>
                              <w:spacing w:line="269" w:lineRule="exact"/>
                            </w:pPr>
                            <w:r>
                              <w:rPr>
                                <w:spacing w:val="-4"/>
                              </w:rPr>
                              <w:t>Dfzg</w:t>
                            </w:r>
                          </w:p>
                        </w:txbxContent>
                      </wps:txbx>
                      <wps:bodyPr wrap="square" lIns="0" tIns="0" rIns="0" bIns="0" rtlCol="0">
                        <a:noAutofit/>
                      </wps:bodyPr>
                    </wps:wsp>
                  </a:graphicData>
                </a:graphic>
              </wp:anchor>
            </w:drawing>
          </mc:Choice>
          <mc:Fallback>
            <w:pict>
              <v:shape id="Textbox 62" o:spid="_x0000_s1026" o:spt="202" type="#_x0000_t202" style="position:absolute;left:0pt;margin-left:110.5pt;margin-top:67.85pt;height:13.5pt;width:24.45pt;mso-position-horizontal-relative:page;mso-position-vertical-relative:page;z-index:-251644928;mso-width-relative:page;mso-height-relative:page;" filled="f" stroked="f" coordsize="21600,21600" o:gfxdata="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IUJFo2QAAAAsBAAAPAAAAAAAAAAEAIAAAACIAAABkcnMvZG93bnJldi54bWxQSwECFAAUAAAA&#10;CACHTuJA2xppbbQBAAB1AwAADgAAAAAAAAABACAAAAAoAQAAZHJzL2Uyb0RvYy54bWxQSwUGAAAA&#10;AAYABgBZAQAATgUAAAAA&#10;">
                <v:fill on="f" focussize="0,0"/>
                <v:stroke on="f"/>
                <v:imagedata o:title=""/>
                <o:lock v:ext="edit" aspectratio="f"/>
                <v:textbox inset="0mm,0mm,0mm,0mm">
                  <w:txbxContent>
                    <w:p w14:paraId="56B17244">
                      <w:pPr>
                        <w:pStyle w:val="7"/>
                        <w:spacing w:line="269" w:lineRule="exact"/>
                      </w:pPr>
                      <w:r>
                        <w:rPr>
                          <w:spacing w:val="-4"/>
                        </w:rPr>
                        <w:t>Dfzg</w:t>
                      </w:r>
                    </w:p>
                  </w:txbxContent>
                </v:textbox>
              </v:shape>
            </w:pict>
          </mc:Fallback>
        </mc:AlternateContent>
      </w:r>
      <w:r>
        <w:rPr>
          <w:sz w:val="26"/>
        </w:rPr>
        <mc:AlternateContent>
          <mc:Choice Requires="wpg">
            <w:drawing>
              <wp:anchor distT="0" distB="0" distL="0" distR="0" simplePos="0" relativeHeight="251673600" behindDoc="1" locked="0" layoutInCell="1" allowOverlap="1">
                <wp:simplePos x="0" y="0"/>
                <wp:positionH relativeFrom="page">
                  <wp:posOffset>575945</wp:posOffset>
                </wp:positionH>
                <wp:positionV relativeFrom="page">
                  <wp:posOffset>560705</wp:posOffset>
                </wp:positionV>
                <wp:extent cx="6442075" cy="8717280"/>
                <wp:effectExtent l="0" t="0" r="0" b="0"/>
                <wp:wrapNone/>
                <wp:docPr id="63" name="Group 63"/>
                <wp:cNvGraphicFramePr/>
                <a:graphic xmlns:a="http://schemas.openxmlformats.org/drawingml/2006/main">
                  <a:graphicData uri="http://schemas.microsoft.com/office/word/2010/wordprocessingGroup">
                    <wpg:wgp>
                      <wpg:cNvGrpSpPr/>
                      <wpg:grpSpPr>
                        <a:xfrm>
                          <a:off x="0" y="0"/>
                          <a:ext cx="6442075" cy="8717280"/>
                          <a:chOff x="0" y="0"/>
                          <a:chExt cx="6442075" cy="8717280"/>
                        </a:xfrm>
                      </wpg:grpSpPr>
                      <wps:wsp>
                        <wps:cNvPr id="64" name="Graphic 64"/>
                        <wps:cNvSpPr/>
                        <wps:spPr>
                          <a:xfrm>
                            <a:off x="297179" y="0"/>
                            <a:ext cx="6017260" cy="2618740"/>
                          </a:xfrm>
                          <a:custGeom>
                            <a:avLst/>
                            <a:gdLst/>
                            <a:ahLst/>
                            <a:cxnLst/>
                            <a:rect l="l" t="t" r="r" b="b"/>
                            <a:pathLst>
                              <a:path w="6017260" h="2618740">
                                <a:moveTo>
                                  <a:pt x="6016752" y="2618232"/>
                                </a:moveTo>
                                <a:lnTo>
                                  <a:pt x="0" y="2618232"/>
                                </a:lnTo>
                                <a:lnTo>
                                  <a:pt x="0" y="0"/>
                                </a:lnTo>
                                <a:lnTo>
                                  <a:pt x="6016752" y="0"/>
                                </a:lnTo>
                                <a:lnTo>
                                  <a:pt x="6016752" y="2618232"/>
                                </a:lnTo>
                                <a:close/>
                              </a:path>
                            </a:pathLst>
                          </a:custGeom>
                          <a:solidFill>
                            <a:srgbClr val="FFFFFF"/>
                          </a:solidFill>
                        </wps:spPr>
                        <wps:bodyPr wrap="square" lIns="0" tIns="0" rIns="0" bIns="0" rtlCol="0">
                          <a:noAutofit/>
                        </wps:bodyPr>
                      </wps:wsp>
                      <pic:pic xmlns:pic="http://schemas.openxmlformats.org/drawingml/2006/picture">
                        <pic:nvPicPr>
                          <pic:cNvPr id="65" name="Image 65"/>
                          <pic:cNvPicPr/>
                        </pic:nvPicPr>
                        <pic:blipFill>
                          <a:blip r:embed="rId45" cstate="print"/>
                          <a:stretch>
                            <a:fillRect/>
                          </a:stretch>
                        </pic:blipFill>
                        <pic:spPr>
                          <a:xfrm>
                            <a:off x="405384" y="236220"/>
                            <a:ext cx="5707380" cy="2036063"/>
                          </a:xfrm>
                          <a:prstGeom prst="rect">
                            <a:avLst/>
                          </a:prstGeom>
                        </pic:spPr>
                      </pic:pic>
                      <wps:wsp>
                        <wps:cNvPr id="66" name="Graphic 66"/>
                        <wps:cNvSpPr/>
                        <wps:spPr>
                          <a:xfrm>
                            <a:off x="452627" y="2965704"/>
                            <a:ext cx="5826760" cy="2926080"/>
                          </a:xfrm>
                          <a:custGeom>
                            <a:avLst/>
                            <a:gdLst/>
                            <a:ahLst/>
                            <a:cxnLst/>
                            <a:rect l="l" t="t" r="r" b="b"/>
                            <a:pathLst>
                              <a:path w="5826760" h="2926080">
                                <a:moveTo>
                                  <a:pt x="5826252" y="2926079"/>
                                </a:moveTo>
                                <a:lnTo>
                                  <a:pt x="0" y="2926079"/>
                                </a:lnTo>
                                <a:lnTo>
                                  <a:pt x="0" y="0"/>
                                </a:lnTo>
                                <a:lnTo>
                                  <a:pt x="5826252" y="0"/>
                                </a:lnTo>
                                <a:lnTo>
                                  <a:pt x="5826252" y="2926079"/>
                                </a:lnTo>
                                <a:close/>
                              </a:path>
                            </a:pathLst>
                          </a:custGeom>
                          <a:solidFill>
                            <a:srgbClr val="FFFFFF"/>
                          </a:solidFill>
                        </wps:spPr>
                        <wps:bodyPr wrap="square" lIns="0" tIns="0" rIns="0" bIns="0" rtlCol="0">
                          <a:noAutofit/>
                        </wps:bodyPr>
                      </wps:wsp>
                      <pic:pic xmlns:pic="http://schemas.openxmlformats.org/drawingml/2006/picture">
                        <pic:nvPicPr>
                          <pic:cNvPr id="67" name="Image 67"/>
                          <pic:cNvPicPr/>
                        </pic:nvPicPr>
                        <pic:blipFill>
                          <a:blip r:embed="rId46" cstate="print"/>
                          <a:stretch>
                            <a:fillRect/>
                          </a:stretch>
                        </pic:blipFill>
                        <pic:spPr>
                          <a:xfrm>
                            <a:off x="708659" y="3014472"/>
                            <a:ext cx="2484120" cy="2811779"/>
                          </a:xfrm>
                          <a:prstGeom prst="rect">
                            <a:avLst/>
                          </a:prstGeom>
                        </pic:spPr>
                      </pic:pic>
                      <pic:pic xmlns:pic="http://schemas.openxmlformats.org/drawingml/2006/picture">
                        <pic:nvPicPr>
                          <pic:cNvPr id="68" name="Image 68"/>
                          <pic:cNvPicPr/>
                        </pic:nvPicPr>
                        <pic:blipFill>
                          <a:blip r:embed="rId47" cstate="print"/>
                          <a:stretch>
                            <a:fillRect/>
                          </a:stretch>
                        </pic:blipFill>
                        <pic:spPr>
                          <a:xfrm>
                            <a:off x="3192779" y="3014472"/>
                            <a:ext cx="2817876" cy="2811779"/>
                          </a:xfrm>
                          <a:prstGeom prst="rect">
                            <a:avLst/>
                          </a:prstGeom>
                        </pic:spPr>
                      </pic:pic>
                      <wps:wsp>
                        <wps:cNvPr id="69" name="Graphic 69"/>
                        <wps:cNvSpPr/>
                        <wps:spPr>
                          <a:xfrm>
                            <a:off x="437387" y="5757671"/>
                            <a:ext cx="6004560" cy="2959735"/>
                          </a:xfrm>
                          <a:custGeom>
                            <a:avLst/>
                            <a:gdLst/>
                            <a:ahLst/>
                            <a:cxnLst/>
                            <a:rect l="l" t="t" r="r" b="b"/>
                            <a:pathLst>
                              <a:path w="6004560" h="2959735">
                                <a:moveTo>
                                  <a:pt x="6004559" y="2959608"/>
                                </a:moveTo>
                                <a:lnTo>
                                  <a:pt x="0" y="2959608"/>
                                </a:lnTo>
                                <a:lnTo>
                                  <a:pt x="0" y="0"/>
                                </a:lnTo>
                                <a:lnTo>
                                  <a:pt x="6004559" y="0"/>
                                </a:lnTo>
                                <a:lnTo>
                                  <a:pt x="6004559" y="2959608"/>
                                </a:lnTo>
                                <a:close/>
                              </a:path>
                            </a:pathLst>
                          </a:custGeom>
                          <a:solidFill>
                            <a:srgbClr val="FFFFFF"/>
                          </a:solidFill>
                        </wps:spPr>
                        <wps:bodyPr wrap="square" lIns="0" tIns="0" rIns="0" bIns="0" rtlCol="0">
                          <a:noAutofit/>
                        </wps:bodyPr>
                      </wps:wsp>
                      <pic:pic xmlns:pic="http://schemas.openxmlformats.org/drawingml/2006/picture">
                        <pic:nvPicPr>
                          <pic:cNvPr id="70" name="Image 70"/>
                          <pic:cNvPicPr/>
                        </pic:nvPicPr>
                        <pic:blipFill>
                          <a:blip r:embed="rId48" cstate="print"/>
                          <a:stretch>
                            <a:fillRect/>
                          </a:stretch>
                        </pic:blipFill>
                        <pic:spPr>
                          <a:xfrm>
                            <a:off x="1027175" y="5913120"/>
                            <a:ext cx="2336291" cy="2628900"/>
                          </a:xfrm>
                          <a:prstGeom prst="rect">
                            <a:avLst/>
                          </a:prstGeom>
                        </pic:spPr>
                      </pic:pic>
                      <pic:pic xmlns:pic="http://schemas.openxmlformats.org/drawingml/2006/picture">
                        <pic:nvPicPr>
                          <pic:cNvPr id="71" name="Image 71"/>
                          <pic:cNvPicPr/>
                        </pic:nvPicPr>
                        <pic:blipFill>
                          <a:blip r:embed="rId49" cstate="print"/>
                          <a:stretch>
                            <a:fillRect/>
                          </a:stretch>
                        </pic:blipFill>
                        <pic:spPr>
                          <a:xfrm>
                            <a:off x="3366515" y="5817108"/>
                            <a:ext cx="2476499" cy="2729483"/>
                          </a:xfrm>
                          <a:prstGeom prst="rect">
                            <a:avLst/>
                          </a:prstGeom>
                        </pic:spPr>
                      </pic:pic>
                      <wps:wsp>
                        <wps:cNvPr id="72" name="Graphic 72"/>
                        <wps:cNvSpPr/>
                        <wps:spPr>
                          <a:xfrm>
                            <a:off x="0" y="2545079"/>
                            <a:ext cx="5968365" cy="3429635"/>
                          </a:xfrm>
                          <a:custGeom>
                            <a:avLst/>
                            <a:gdLst/>
                            <a:ahLst/>
                            <a:cxnLst/>
                            <a:rect l="l" t="t" r="r" b="b"/>
                            <a:pathLst>
                              <a:path w="5968365" h="3429635">
                                <a:moveTo>
                                  <a:pt x="5743956" y="0"/>
                                </a:moveTo>
                                <a:lnTo>
                                  <a:pt x="0" y="0"/>
                                </a:lnTo>
                                <a:lnTo>
                                  <a:pt x="0" y="413004"/>
                                </a:lnTo>
                                <a:lnTo>
                                  <a:pt x="5743956" y="413004"/>
                                </a:lnTo>
                                <a:lnTo>
                                  <a:pt x="5743956" y="0"/>
                                </a:lnTo>
                                <a:close/>
                              </a:path>
                              <a:path w="5968365" h="3429635">
                                <a:moveTo>
                                  <a:pt x="5967984" y="3162312"/>
                                </a:moveTo>
                                <a:lnTo>
                                  <a:pt x="224028" y="3162312"/>
                                </a:lnTo>
                                <a:lnTo>
                                  <a:pt x="224028" y="3429012"/>
                                </a:lnTo>
                                <a:lnTo>
                                  <a:pt x="5967984" y="3429012"/>
                                </a:lnTo>
                                <a:lnTo>
                                  <a:pt x="5967984" y="3162312"/>
                                </a:lnTo>
                                <a:close/>
                              </a:path>
                            </a:pathLst>
                          </a:custGeom>
                          <a:solidFill>
                            <a:srgbClr val="FFFFFF"/>
                          </a:solidFill>
                        </wps:spPr>
                        <wps:bodyPr wrap="square" lIns="0" tIns="0" rIns="0" bIns="0" rtlCol="0">
                          <a:noAutofit/>
                        </wps:bodyPr>
                      </wps:wsp>
                    </wpg:wgp>
                  </a:graphicData>
                </a:graphic>
              </wp:anchor>
            </w:drawing>
          </mc:Choice>
          <mc:Fallback>
            <w:pict>
              <v:group id="_x0000_s1026" o:spid="_x0000_s1026" o:spt="203" style="position:absolute;left:0pt;margin-left:45.35pt;margin-top:44.15pt;height:686.4pt;width:507.25pt;mso-position-horizontal-relative:page;mso-position-vertical-relative:page;z-index:-251642880;mso-width-relative:page;mso-height-relative:page;" coordsize="6442075,8717280" o:gfxdata="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">
                <o:lock v:ext="edit" aspectratio="f"/>
                <v:shape id="Graphic 64" o:spid="_x0000_s1026" o:spt="100" style="position:absolute;left:297179;top:0;height:2618740;width:6017260;" fillcolor="#FFFFFF" filled="t" stroked="f" coordsize="6017260,2618740" o:gfxdata="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lw9uW/&#10;AAAA2wAAAA8AAAAAAAAAAQAgAAAAIgAAAGRycy9kb3ducmV2LnhtbFBLAQIUABQAAAAIAIdO4kAz&#10;LwWeOwAAADkAAAAQAAAAAAAAAAEAIAAAAA4BAABkcnMvc2hhcGV4bWwueG1sUEsFBgAAAAAGAAYA&#10;WwEAALgDAAAAAA==&#10;" path="m6016752,2618232l0,2618232,0,0,6016752,0,6016752,2618232xe">
                  <v:fill on="t" focussize="0,0"/>
                  <v:stroke on="f"/>
                  <v:imagedata o:title=""/>
                  <o:lock v:ext="edit" aspectratio="f"/>
                  <v:textbox inset="0mm,0mm,0mm,0mm"/>
                </v:shape>
                <v:shape id="Image 65" o:spid="_x0000_s1026" o:spt="75" type="#_x0000_t75" style="position:absolute;left:405384;top:236220;height:2036063;width:5707380;" filled="f" o:preferrelative="t" stroked="f" coordsize="21600,21600" o:gfxdata="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SlT6/&#10;AAAA2wAAAA8AAAAAAAAAAQAgAAAAIgAAAGRycy9kb3ducmV2LnhtbFBLAQIUABQAAAAIAIdO4kAz&#10;LwWeOwAAADkAAAAQAAAAAAAAAAEAIAAAAA4BAABkcnMvc2hhcGV4bWwueG1sUEsFBgAAAAAGAAYA&#10;WwEAALgDAAAAAA==&#10;">
                  <v:fill on="f" focussize="0,0"/>
                  <v:stroke on="f"/>
                  <v:imagedata r:id="rId45" o:title=""/>
                  <o:lock v:ext="edit" aspectratio="f"/>
                </v:shape>
                <v:shape id="Graphic 66" o:spid="_x0000_s1026" o:spt="100" style="position:absolute;left:452627;top:2965704;height:2926080;width:5826760;" fillcolor="#FFFFFF" filled="t" stroked="f" coordsize="5826760,2926080" o:gfxdata="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3hfO8AAAA&#10;2wAAAA8AAAAAAAAAAQAgAAAAIgAAAGRycy9kb3ducmV2LnhtbFBLAQIUABQAAAAIAIdO4kAzLwWe&#10;OwAAADkAAAAQAAAAAAAAAAEAIAAAAAsBAABkcnMvc2hhcGV4bWwueG1sUEsFBgAAAAAGAAYAWwEA&#10;ALUDAAAAAA==&#10;" path="m5826252,2926079l0,2926079,0,0,5826252,0,5826252,2926079xe">
                  <v:fill on="t" focussize="0,0"/>
                  <v:stroke on="f"/>
                  <v:imagedata o:title=""/>
                  <o:lock v:ext="edit" aspectratio="f"/>
                  <v:textbox inset="0mm,0mm,0mm,0mm"/>
                </v:shape>
                <v:shape id="Image 67" o:spid="_x0000_s1026" o:spt="75" type="#_x0000_t75" style="position:absolute;left:708659;top:3014472;height:2811779;width:2484120;" filled="f" o:preferrelative="t" stroked="f" coordsize="21600,21600" o:gfxdata="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caIkvQAA&#10;ANsAAAAPAAAAAAAAAAEAIAAAACIAAABkcnMvZG93bnJldi54bWxQSwECFAAUAAAACACHTuJAMy8F&#10;njsAAAA5AAAAEAAAAAAAAAABACAAAAAMAQAAZHJzL3NoYXBleG1sLnhtbFBLBQYAAAAABgAGAFsB&#10;AAC2AwAAAAA=&#10;">
                  <v:fill on="f" focussize="0,0"/>
                  <v:stroke on="f"/>
                  <v:imagedata r:id="rId46" o:title=""/>
                  <o:lock v:ext="edit" aspectratio="f"/>
                </v:shape>
                <v:shape id="Image 68" o:spid="_x0000_s1026" o:spt="75" type="#_x0000_t75" style="position:absolute;left:3192779;top:3014472;height:2811779;width:2817876;" filled="f" o:preferrelative="t" stroked="f" coordsize="21600,21600" o:gfxdata="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KRaeugAAANsA&#10;AAAPAAAAAAAAAAEAIAAAACIAAABkcnMvZG93bnJldi54bWxQSwECFAAUAAAACACHTuJAMy8FnjsA&#10;AAA5AAAAEAAAAAAAAAABACAAAAAJAQAAZHJzL3NoYXBleG1sLnhtbFBLBQYAAAAABgAGAFsBAACz&#10;AwAAAAA=&#10;">
                  <v:fill on="f" focussize="0,0"/>
                  <v:stroke on="f"/>
                  <v:imagedata r:id="rId47" o:title=""/>
                  <o:lock v:ext="edit" aspectratio="f"/>
                </v:shape>
                <v:shape id="Graphic 69" o:spid="_x0000_s1026" o:spt="100" style="position:absolute;left:437387;top:5757671;height:2959735;width:6004560;" fillcolor="#FFFFFF" filled="t" stroked="f" coordsize="6004560,2959735" o:gfxdata="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yecZCtwAAANsAAAAP&#10;AAAAAAAAAAEAIAAAACIAAABkcnMvZG93bnJldi54bWxQSwECFAAUAAAACACHTuJAMy8FnjsAAAA5&#10;AAAAEAAAAAAAAAABACAAAAAGAQAAZHJzL3NoYXBleG1sLnhtbFBLBQYAAAAABgAGAFsBAACwAwAA&#10;AAA=&#10;" path="m6004559,2959608l0,2959608,0,0,6004559,0,6004559,2959608xe">
                  <v:fill on="t" focussize="0,0"/>
                  <v:stroke on="f"/>
                  <v:imagedata o:title=""/>
                  <o:lock v:ext="edit" aspectratio="f"/>
                  <v:textbox inset="0mm,0mm,0mm,0mm"/>
                </v:shape>
                <v:shape id="Image 70" o:spid="_x0000_s1026" o:spt="75" type="#_x0000_t75" style="position:absolute;left:1027175;top:5913120;height:2628900;width:2336291;" filled="f" o:preferrelative="t" stroked="f" coordsize="21600,21600" o:gfxdata="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H/6vQAA&#10;ANsAAAAPAAAAAAAAAAEAIAAAACIAAABkcnMvZG93bnJldi54bWxQSwECFAAUAAAACACHTuJAMy8F&#10;njsAAAA5AAAAEAAAAAAAAAABACAAAAAMAQAAZHJzL3NoYXBleG1sLnhtbFBLBQYAAAAABgAGAFsB&#10;AAC2AwAAAAA=&#10;">
                  <v:fill on="f" focussize="0,0"/>
                  <v:stroke on="f"/>
                  <v:imagedata r:id="rId48" o:title=""/>
                  <o:lock v:ext="edit" aspectratio="f"/>
                </v:shape>
                <v:shape id="Image 71" o:spid="_x0000_s1026" o:spt="75" type="#_x0000_t75" style="position:absolute;left:3366515;top:5817108;height:2729483;width:2476499;" filled="f" o:preferrelative="t" stroked="f" coordsize="21600,21600" o:gfxdata="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Mlom/&#10;AAAA2wAAAA8AAAAAAAAAAQAgAAAAIgAAAGRycy9kb3ducmV2LnhtbFBLAQIUABQAAAAIAIdO4kAz&#10;LwWeOwAAADkAAAAQAAAAAAAAAAEAIAAAAA4BAABkcnMvc2hhcGV4bWwueG1sUEsFBgAAAAAGAAYA&#10;WwEAALgDAAAAAA==&#10;">
                  <v:fill on="f" focussize="0,0"/>
                  <v:stroke on="f"/>
                  <v:imagedata r:id="rId49" o:title=""/>
                  <o:lock v:ext="edit" aspectratio="f"/>
                </v:shape>
                <v:shape id="Graphic 72" o:spid="_x0000_s1026" o:spt="100" style="position:absolute;left:0;top:2545079;height:3429635;width:5968365;" fillcolor="#FFFFFF" filled="t" stroked="f" coordsize="5968365,3429635" o:gfxdata="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qUpu8AAAA&#10;2wAAAA8AAAAAAAAAAQAgAAAAIgAAAGRycy9kb3ducmV2LnhtbFBLAQIUABQAAAAIAIdO4kAzLwWe&#10;OwAAADkAAAAQAAAAAAAAAAEAIAAAAAsBAABkcnMvc2hhcGV4bWwueG1sUEsFBgAAAAAGAAYAWwEA&#10;ALUDAAAAAA==&#10;" path="m5743956,0l0,0,0,413004,5743956,413004,5743956,0xem5967984,3162312l224028,3162312,224028,3429012,5967984,3429012,5967984,3162312xe">
                  <v:fill on="t" focussize="0,0"/>
                  <v:stroke on="f"/>
                  <v:imagedata o:title=""/>
                  <o:lock v:ext="edit" aspectratio="f"/>
                  <v:textbox inset="0mm,0mm,0mm,0mm"/>
                </v:shape>
              </v:group>
            </w:pict>
          </mc:Fallback>
        </mc:AlternateContent>
      </w:r>
    </w:p>
    <w:p w14:paraId="0F29F6F0">
      <w:pPr>
        <w:pStyle w:val="7"/>
        <w:rPr>
          <w:sz w:val="26"/>
        </w:rPr>
      </w:pPr>
    </w:p>
    <w:p w14:paraId="75581146">
      <w:pPr>
        <w:pStyle w:val="7"/>
        <w:rPr>
          <w:sz w:val="26"/>
        </w:rPr>
      </w:pPr>
    </w:p>
    <w:p w14:paraId="79D0FC41">
      <w:pPr>
        <w:pStyle w:val="7"/>
        <w:rPr>
          <w:sz w:val="26"/>
        </w:rPr>
      </w:pPr>
    </w:p>
    <w:p w14:paraId="55669CD4">
      <w:pPr>
        <w:pStyle w:val="7"/>
        <w:rPr>
          <w:sz w:val="26"/>
        </w:rPr>
      </w:pPr>
    </w:p>
    <w:p w14:paraId="0C370175">
      <w:pPr>
        <w:pStyle w:val="7"/>
        <w:rPr>
          <w:sz w:val="26"/>
        </w:rPr>
      </w:pPr>
    </w:p>
    <w:p w14:paraId="45629137">
      <w:pPr>
        <w:pStyle w:val="7"/>
        <w:rPr>
          <w:sz w:val="26"/>
        </w:rPr>
      </w:pPr>
    </w:p>
    <w:p w14:paraId="4961CA32">
      <w:pPr>
        <w:pStyle w:val="7"/>
        <w:rPr>
          <w:sz w:val="26"/>
        </w:rPr>
      </w:pPr>
    </w:p>
    <w:p w14:paraId="42D8A3A0">
      <w:pPr>
        <w:pStyle w:val="7"/>
        <w:rPr>
          <w:sz w:val="26"/>
        </w:rPr>
      </w:pPr>
    </w:p>
    <w:p w14:paraId="3D3A8695">
      <w:pPr>
        <w:pStyle w:val="7"/>
        <w:rPr>
          <w:sz w:val="26"/>
        </w:rPr>
      </w:pPr>
    </w:p>
    <w:p w14:paraId="4C064962">
      <w:pPr>
        <w:pStyle w:val="7"/>
        <w:rPr>
          <w:sz w:val="26"/>
        </w:rPr>
      </w:pPr>
    </w:p>
    <w:p w14:paraId="56000297">
      <w:pPr>
        <w:pStyle w:val="7"/>
        <w:rPr>
          <w:sz w:val="26"/>
        </w:rPr>
      </w:pPr>
    </w:p>
    <w:p w14:paraId="54A0DCA5">
      <w:pPr>
        <w:pStyle w:val="7"/>
        <w:spacing w:before="193"/>
        <w:rPr>
          <w:sz w:val="26"/>
        </w:rPr>
      </w:pPr>
    </w:p>
    <w:p w14:paraId="2DBB8826">
      <w:pPr>
        <w:spacing w:before="0"/>
        <w:ind w:left="331" w:right="0" w:firstLine="0"/>
        <w:jc w:val="left"/>
        <w:rPr>
          <w:sz w:val="26"/>
        </w:rPr>
      </w:pPr>
      <w:r>
        <w:rPr>
          <w:sz w:val="26"/>
        </w:rPr>
        <w:t>Fig</w:t>
      </w:r>
      <w:r>
        <w:rPr>
          <w:spacing w:val="12"/>
          <w:sz w:val="26"/>
        </w:rPr>
        <w:t xml:space="preserve"> </w:t>
      </w:r>
      <w:r>
        <w:rPr>
          <w:sz w:val="26"/>
        </w:rPr>
        <w:t>2.2:floorplan</w:t>
      </w:r>
      <w:r>
        <w:rPr>
          <w:spacing w:val="8"/>
          <w:sz w:val="26"/>
        </w:rPr>
        <w:t xml:space="preserve"> </w:t>
      </w:r>
      <w:r>
        <w:rPr>
          <w:sz w:val="26"/>
        </w:rPr>
        <w:t>of</w:t>
      </w:r>
      <w:r>
        <w:rPr>
          <w:spacing w:val="7"/>
          <w:sz w:val="26"/>
        </w:rPr>
        <w:t xml:space="preserve"> </w:t>
      </w:r>
      <w:r>
        <w:rPr>
          <w:sz w:val="26"/>
        </w:rPr>
        <w:t>Case</w:t>
      </w:r>
      <w:r>
        <w:rPr>
          <w:spacing w:val="11"/>
          <w:sz w:val="26"/>
        </w:rPr>
        <w:t xml:space="preserve"> </w:t>
      </w:r>
      <w:r>
        <w:rPr>
          <w:sz w:val="26"/>
        </w:rPr>
        <w:t>Study</w:t>
      </w:r>
      <w:r>
        <w:rPr>
          <w:spacing w:val="5"/>
          <w:sz w:val="26"/>
        </w:rPr>
        <w:t xml:space="preserve"> </w:t>
      </w:r>
      <w:r>
        <w:rPr>
          <w:sz w:val="26"/>
        </w:rPr>
        <w:t>two</w:t>
      </w:r>
      <w:r>
        <w:rPr>
          <w:spacing w:val="10"/>
          <w:sz w:val="26"/>
        </w:rPr>
        <w:t xml:space="preserve"> </w:t>
      </w:r>
      <w:r>
        <w:rPr>
          <w:sz w:val="26"/>
        </w:rPr>
        <w:t>at</w:t>
      </w:r>
      <w:r>
        <w:rPr>
          <w:spacing w:val="11"/>
          <w:sz w:val="26"/>
        </w:rPr>
        <w:t xml:space="preserve"> </w:t>
      </w:r>
      <w:r>
        <w:rPr>
          <w:sz w:val="26"/>
        </w:rPr>
        <w:t>Godab</w:t>
      </w:r>
      <w:r>
        <w:rPr>
          <w:spacing w:val="11"/>
          <w:sz w:val="26"/>
        </w:rPr>
        <w:t xml:space="preserve"> </w:t>
      </w:r>
      <w:r>
        <w:rPr>
          <w:sz w:val="26"/>
        </w:rPr>
        <w:t>estate,Abuja</w:t>
      </w:r>
      <w:r>
        <w:rPr>
          <w:spacing w:val="11"/>
          <w:sz w:val="26"/>
        </w:rPr>
        <w:t xml:space="preserve"> </w:t>
      </w:r>
      <w:r>
        <w:rPr>
          <w:sz w:val="26"/>
        </w:rPr>
        <w:t>Semi</w:t>
      </w:r>
      <w:r>
        <w:rPr>
          <w:spacing w:val="16"/>
          <w:sz w:val="26"/>
        </w:rPr>
        <w:t xml:space="preserve"> </w:t>
      </w:r>
      <w:r>
        <w:rPr>
          <w:sz w:val="26"/>
        </w:rPr>
        <w:t>Detached</w:t>
      </w:r>
      <w:r>
        <w:rPr>
          <w:spacing w:val="13"/>
          <w:sz w:val="26"/>
        </w:rPr>
        <w:t xml:space="preserve"> </w:t>
      </w:r>
      <w:r>
        <w:rPr>
          <w:spacing w:val="-2"/>
          <w:sz w:val="26"/>
        </w:rPr>
        <w:t>Duplex</w:t>
      </w:r>
    </w:p>
    <w:p w14:paraId="119F8E73">
      <w:pPr>
        <w:pStyle w:val="7"/>
        <w:rPr>
          <w:sz w:val="26"/>
        </w:rPr>
      </w:pPr>
    </w:p>
    <w:p w14:paraId="0071F887">
      <w:pPr>
        <w:pStyle w:val="7"/>
        <w:rPr>
          <w:sz w:val="26"/>
        </w:rPr>
      </w:pPr>
    </w:p>
    <w:p w14:paraId="6EB29D85">
      <w:pPr>
        <w:pStyle w:val="7"/>
        <w:rPr>
          <w:sz w:val="26"/>
        </w:rPr>
      </w:pPr>
    </w:p>
    <w:p w14:paraId="06907CC1">
      <w:pPr>
        <w:pStyle w:val="7"/>
        <w:rPr>
          <w:sz w:val="26"/>
        </w:rPr>
      </w:pPr>
    </w:p>
    <w:p w14:paraId="5B271C1E">
      <w:pPr>
        <w:pStyle w:val="7"/>
        <w:rPr>
          <w:sz w:val="26"/>
        </w:rPr>
      </w:pPr>
    </w:p>
    <w:p w14:paraId="2246ED19">
      <w:pPr>
        <w:pStyle w:val="7"/>
        <w:rPr>
          <w:sz w:val="26"/>
        </w:rPr>
      </w:pPr>
    </w:p>
    <w:p w14:paraId="3A1A30FC">
      <w:pPr>
        <w:pStyle w:val="7"/>
        <w:rPr>
          <w:sz w:val="26"/>
        </w:rPr>
      </w:pPr>
    </w:p>
    <w:p w14:paraId="2B5F4B72">
      <w:pPr>
        <w:pStyle w:val="7"/>
        <w:rPr>
          <w:sz w:val="26"/>
        </w:rPr>
      </w:pPr>
    </w:p>
    <w:p w14:paraId="16DBFCB7">
      <w:pPr>
        <w:pStyle w:val="7"/>
        <w:rPr>
          <w:sz w:val="26"/>
        </w:rPr>
      </w:pPr>
    </w:p>
    <w:p w14:paraId="7CB093EB">
      <w:pPr>
        <w:pStyle w:val="7"/>
        <w:rPr>
          <w:sz w:val="26"/>
        </w:rPr>
      </w:pPr>
    </w:p>
    <w:p w14:paraId="45E44D80">
      <w:pPr>
        <w:pStyle w:val="7"/>
        <w:rPr>
          <w:sz w:val="26"/>
        </w:rPr>
      </w:pPr>
    </w:p>
    <w:p w14:paraId="179442CC">
      <w:pPr>
        <w:pStyle w:val="7"/>
        <w:rPr>
          <w:sz w:val="26"/>
        </w:rPr>
      </w:pPr>
    </w:p>
    <w:p w14:paraId="2E975757">
      <w:pPr>
        <w:pStyle w:val="7"/>
        <w:rPr>
          <w:sz w:val="26"/>
        </w:rPr>
      </w:pPr>
    </w:p>
    <w:p w14:paraId="77DC235F">
      <w:pPr>
        <w:pStyle w:val="7"/>
        <w:rPr>
          <w:sz w:val="26"/>
        </w:rPr>
      </w:pPr>
    </w:p>
    <w:p w14:paraId="7610A77E">
      <w:pPr>
        <w:pStyle w:val="7"/>
        <w:spacing w:before="197"/>
        <w:rPr>
          <w:sz w:val="26"/>
        </w:rPr>
      </w:pPr>
    </w:p>
    <w:p w14:paraId="5F6FEEFD">
      <w:pPr>
        <w:spacing w:before="0"/>
        <w:ind w:left="683" w:right="0" w:firstLine="0"/>
        <w:jc w:val="left"/>
        <w:rPr>
          <w:sz w:val="26"/>
        </w:rPr>
      </w:pPr>
      <w:r>
        <w:rPr>
          <w:sz w:val="26"/>
        </w:rPr>
        <mc:AlternateContent>
          <mc:Choice Requires="wps">
            <w:drawing>
              <wp:anchor distT="0" distB="0" distL="0" distR="0" simplePos="0" relativeHeight="251672576" behindDoc="1" locked="0" layoutInCell="1" allowOverlap="1">
                <wp:simplePos x="0" y="0"/>
                <wp:positionH relativeFrom="page">
                  <wp:posOffset>1403350</wp:posOffset>
                </wp:positionH>
                <wp:positionV relativeFrom="paragraph">
                  <wp:posOffset>-263525</wp:posOffset>
                </wp:positionV>
                <wp:extent cx="371475" cy="171450"/>
                <wp:effectExtent l="0" t="0" r="0" b="0"/>
                <wp:wrapNone/>
                <wp:docPr id="73" name="Textbox 73"/>
                <wp:cNvGraphicFramePr/>
                <a:graphic xmlns:a="http://schemas.openxmlformats.org/drawingml/2006/main">
                  <a:graphicData uri="http://schemas.microsoft.com/office/word/2010/wordprocessingShape">
                    <wps:wsp>
                      <wps:cNvSpPr txBox="1"/>
                      <wps:spPr>
                        <a:xfrm>
                          <a:off x="0" y="0"/>
                          <a:ext cx="371475" cy="171450"/>
                        </a:xfrm>
                        <a:prstGeom prst="rect">
                          <a:avLst/>
                        </a:prstGeom>
                      </wps:spPr>
                      <wps:txbx>
                        <w:txbxContent>
                          <w:p w14:paraId="2E649013">
                            <w:pPr>
                              <w:pStyle w:val="7"/>
                              <w:spacing w:line="269" w:lineRule="exact"/>
                            </w:pPr>
                            <w:r>
                              <w:rPr>
                                <w:spacing w:val="-2"/>
                              </w:rPr>
                              <w:t>Xerys</w:t>
                            </w:r>
                          </w:p>
                        </w:txbxContent>
                      </wps:txbx>
                      <wps:bodyPr wrap="square" lIns="0" tIns="0" rIns="0" bIns="0" rtlCol="0">
                        <a:noAutofit/>
                      </wps:bodyPr>
                    </wps:wsp>
                  </a:graphicData>
                </a:graphic>
              </wp:anchor>
            </w:drawing>
          </mc:Choice>
          <mc:Fallback>
            <w:pict>
              <v:shape id="Textbox 73" o:spid="_x0000_s1026" o:spt="202" type="#_x0000_t202" style="position:absolute;left:0pt;margin-left:110.5pt;margin-top:-20.75pt;height:13.5pt;width:29.25pt;mso-position-horizontal-relative:page;z-index:-251643904;mso-width-relative:page;mso-height-relative:page;" filled="f" stroked="f" coordsize="21600,21600" o:gfxdata="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VtFmfaAAAACwEAAA8AAAAAAAAAAQAgAAAAIgAAAGRycy9kb3ducmV2LnhtbFBLAQIUABQAAAAI&#10;AIdO4kBzo/AcsgEAAHUDAAAOAAAAAAAAAAEAIAAAACkBAABkcnMvZTJvRG9jLnhtbFBLBQYAAAAA&#10;BgAGAFkBAABNBQAAAAA=&#10;">
                <v:fill on="f" focussize="0,0"/>
                <v:stroke on="f"/>
                <v:imagedata o:title=""/>
                <o:lock v:ext="edit" aspectratio="f"/>
                <v:textbox inset="0mm,0mm,0mm,0mm">
                  <w:txbxContent>
                    <w:p w14:paraId="2E649013">
                      <w:pPr>
                        <w:pStyle w:val="7"/>
                        <w:spacing w:line="269" w:lineRule="exact"/>
                      </w:pPr>
                      <w:r>
                        <w:rPr>
                          <w:spacing w:val="-2"/>
                        </w:rPr>
                        <w:t>Xerys</w:t>
                      </w:r>
                    </w:p>
                  </w:txbxContent>
                </v:textbox>
              </v:shape>
            </w:pict>
          </mc:Fallback>
        </mc:AlternateContent>
      </w:r>
      <w:r>
        <w:rPr>
          <w:sz w:val="26"/>
        </w:rPr>
        <w:t>Fig</w:t>
      </w:r>
      <w:r>
        <w:rPr>
          <w:spacing w:val="71"/>
          <w:sz w:val="26"/>
        </w:rPr>
        <w:t xml:space="preserve"> </w:t>
      </w:r>
      <w:r>
        <w:rPr>
          <w:sz w:val="26"/>
        </w:rPr>
        <w:t>2.3</w:t>
      </w:r>
      <w:r>
        <w:rPr>
          <w:spacing w:val="4"/>
          <w:sz w:val="26"/>
        </w:rPr>
        <w:t xml:space="preserve"> </w:t>
      </w:r>
      <w:r>
        <w:rPr>
          <w:sz w:val="26"/>
        </w:rPr>
        <w:t>:floorplan</w:t>
      </w:r>
      <w:r>
        <w:rPr>
          <w:spacing w:val="6"/>
          <w:sz w:val="26"/>
        </w:rPr>
        <w:t xml:space="preserve"> </w:t>
      </w:r>
      <w:r>
        <w:rPr>
          <w:sz w:val="26"/>
        </w:rPr>
        <w:t>of</w:t>
      </w:r>
      <w:r>
        <w:rPr>
          <w:spacing w:val="3"/>
          <w:sz w:val="26"/>
        </w:rPr>
        <w:t xml:space="preserve"> </w:t>
      </w:r>
      <w:r>
        <w:rPr>
          <w:sz w:val="26"/>
        </w:rPr>
        <w:t>Case</w:t>
      </w:r>
      <w:r>
        <w:rPr>
          <w:spacing w:val="4"/>
          <w:sz w:val="26"/>
        </w:rPr>
        <w:t xml:space="preserve"> </w:t>
      </w:r>
      <w:r>
        <w:rPr>
          <w:sz w:val="26"/>
        </w:rPr>
        <w:t>Study</w:t>
      </w:r>
      <w:r>
        <w:rPr>
          <w:spacing w:val="-5"/>
          <w:sz w:val="26"/>
        </w:rPr>
        <w:t xml:space="preserve"> </w:t>
      </w:r>
      <w:r>
        <w:rPr>
          <w:sz w:val="26"/>
        </w:rPr>
        <w:t>two</w:t>
      </w:r>
      <w:r>
        <w:rPr>
          <w:spacing w:val="7"/>
          <w:sz w:val="26"/>
        </w:rPr>
        <w:t xml:space="preserve"> </w:t>
      </w:r>
      <w:r>
        <w:rPr>
          <w:sz w:val="26"/>
        </w:rPr>
        <w:t>at</w:t>
      </w:r>
      <w:r>
        <w:rPr>
          <w:spacing w:val="6"/>
          <w:sz w:val="26"/>
        </w:rPr>
        <w:t xml:space="preserve"> </w:t>
      </w:r>
      <w:r>
        <w:rPr>
          <w:sz w:val="26"/>
        </w:rPr>
        <w:t>Godab</w:t>
      </w:r>
      <w:r>
        <w:rPr>
          <w:spacing w:val="4"/>
          <w:sz w:val="26"/>
        </w:rPr>
        <w:t xml:space="preserve"> </w:t>
      </w:r>
      <w:r>
        <w:rPr>
          <w:sz w:val="26"/>
        </w:rPr>
        <w:t>estate,</w:t>
      </w:r>
      <w:r>
        <w:rPr>
          <w:spacing w:val="7"/>
          <w:sz w:val="26"/>
        </w:rPr>
        <w:t xml:space="preserve"> </w:t>
      </w:r>
      <w:r>
        <w:rPr>
          <w:spacing w:val="-2"/>
          <w:sz w:val="26"/>
        </w:rPr>
        <w:t>Abuja</w:t>
      </w:r>
    </w:p>
    <w:p w14:paraId="002A2CA9">
      <w:pPr>
        <w:pStyle w:val="7"/>
        <w:rPr>
          <w:sz w:val="26"/>
        </w:rPr>
      </w:pPr>
    </w:p>
    <w:p w14:paraId="0C56841F">
      <w:pPr>
        <w:pStyle w:val="7"/>
        <w:rPr>
          <w:sz w:val="26"/>
        </w:rPr>
      </w:pPr>
    </w:p>
    <w:p w14:paraId="6D01C6C5">
      <w:pPr>
        <w:pStyle w:val="7"/>
        <w:rPr>
          <w:sz w:val="26"/>
        </w:rPr>
      </w:pPr>
    </w:p>
    <w:p w14:paraId="524FBBB6">
      <w:pPr>
        <w:pStyle w:val="7"/>
        <w:rPr>
          <w:sz w:val="26"/>
        </w:rPr>
      </w:pPr>
    </w:p>
    <w:p w14:paraId="3876DEA1">
      <w:pPr>
        <w:pStyle w:val="7"/>
        <w:rPr>
          <w:sz w:val="26"/>
        </w:rPr>
      </w:pPr>
    </w:p>
    <w:p w14:paraId="1F2D00C0">
      <w:pPr>
        <w:pStyle w:val="7"/>
        <w:rPr>
          <w:sz w:val="26"/>
        </w:rPr>
      </w:pPr>
    </w:p>
    <w:p w14:paraId="3EAF2121">
      <w:pPr>
        <w:pStyle w:val="7"/>
        <w:rPr>
          <w:sz w:val="26"/>
        </w:rPr>
      </w:pPr>
    </w:p>
    <w:p w14:paraId="34F558DB">
      <w:pPr>
        <w:pStyle w:val="7"/>
        <w:rPr>
          <w:sz w:val="26"/>
        </w:rPr>
      </w:pPr>
    </w:p>
    <w:p w14:paraId="3140D711">
      <w:pPr>
        <w:pStyle w:val="7"/>
        <w:rPr>
          <w:sz w:val="26"/>
        </w:rPr>
      </w:pPr>
    </w:p>
    <w:p w14:paraId="30BF936A">
      <w:pPr>
        <w:pStyle w:val="7"/>
        <w:rPr>
          <w:sz w:val="26"/>
        </w:rPr>
      </w:pPr>
    </w:p>
    <w:p w14:paraId="339E3ABE">
      <w:pPr>
        <w:pStyle w:val="7"/>
        <w:rPr>
          <w:sz w:val="26"/>
        </w:rPr>
      </w:pPr>
    </w:p>
    <w:p w14:paraId="3AD52162">
      <w:pPr>
        <w:pStyle w:val="7"/>
        <w:rPr>
          <w:sz w:val="26"/>
        </w:rPr>
      </w:pPr>
    </w:p>
    <w:p w14:paraId="4697DF10">
      <w:pPr>
        <w:pStyle w:val="7"/>
        <w:rPr>
          <w:sz w:val="26"/>
        </w:rPr>
      </w:pPr>
    </w:p>
    <w:p w14:paraId="16D27457">
      <w:pPr>
        <w:pStyle w:val="7"/>
        <w:spacing w:before="111"/>
        <w:rPr>
          <w:sz w:val="26"/>
        </w:rPr>
      </w:pPr>
    </w:p>
    <w:p w14:paraId="11838D45">
      <w:pPr>
        <w:spacing w:before="0"/>
        <w:ind w:left="979" w:right="0" w:firstLine="0"/>
        <w:jc w:val="left"/>
        <w:rPr>
          <w:sz w:val="26"/>
        </w:rPr>
      </w:pPr>
      <w:r>
        <w:rPr>
          <w:sz w:val="26"/>
        </w:rPr>
        <mc:AlternateContent>
          <mc:Choice Requires="wps">
            <w:drawing>
              <wp:anchor distT="0" distB="0" distL="0" distR="0" simplePos="0" relativeHeight="251672576" behindDoc="1" locked="0" layoutInCell="1" allowOverlap="1">
                <wp:simplePos x="0" y="0"/>
                <wp:positionH relativeFrom="page">
                  <wp:posOffset>1403350</wp:posOffset>
                </wp:positionH>
                <wp:positionV relativeFrom="paragraph">
                  <wp:posOffset>-584835</wp:posOffset>
                </wp:positionV>
                <wp:extent cx="3778885" cy="171450"/>
                <wp:effectExtent l="0" t="0" r="0" b="0"/>
                <wp:wrapNone/>
                <wp:docPr id="74" name="Textbox 74"/>
                <wp:cNvGraphicFramePr/>
                <a:graphic xmlns:a="http://schemas.openxmlformats.org/drawingml/2006/main">
                  <a:graphicData uri="http://schemas.microsoft.com/office/word/2010/wordprocessingShape">
                    <wps:wsp>
                      <wps:cNvSpPr txBox="1"/>
                      <wps:spPr>
                        <a:xfrm>
                          <a:off x="0" y="0"/>
                          <a:ext cx="3778885" cy="171450"/>
                        </a:xfrm>
                        <a:prstGeom prst="rect">
                          <a:avLst/>
                        </a:prstGeom>
                      </wps:spPr>
                      <wps:txbx>
                        <w:txbxContent>
                          <w:p w14:paraId="56466A71">
                            <w:pPr>
                              <w:spacing w:before="0" w:line="269" w:lineRule="exact"/>
                              <w:ind w:left="0" w:right="0" w:firstLine="0"/>
                              <w:jc w:val="left"/>
                              <w:rPr>
                                <w:b/>
                                <w:sz w:val="24"/>
                              </w:rPr>
                            </w:pPr>
                            <w:r>
                              <w:rPr>
                                <w:b/>
                                <w:sz w:val="24"/>
                              </w:rPr>
                              <w:t>3.4:</w:t>
                            </w:r>
                            <w:r>
                              <w:rPr>
                                <w:b/>
                                <w:spacing w:val="7"/>
                                <w:sz w:val="24"/>
                              </w:rPr>
                              <w:t xml:space="preserve"> </w:t>
                            </w:r>
                            <w:r>
                              <w:rPr>
                                <w:b/>
                                <w:sz w:val="24"/>
                              </w:rPr>
                              <w:t>CASESTUDY</w:t>
                            </w:r>
                            <w:r>
                              <w:rPr>
                                <w:b/>
                                <w:spacing w:val="13"/>
                                <w:sz w:val="24"/>
                              </w:rPr>
                              <w:t xml:space="preserve"> </w:t>
                            </w:r>
                            <w:r>
                              <w:rPr>
                                <w:b/>
                                <w:sz w:val="24"/>
                              </w:rPr>
                              <w:t>3:Paradise</w:t>
                            </w:r>
                            <w:r>
                              <w:rPr>
                                <w:b/>
                                <w:spacing w:val="7"/>
                                <w:sz w:val="24"/>
                              </w:rPr>
                              <w:t xml:space="preserve"> </w:t>
                            </w:r>
                            <w:r>
                              <w:rPr>
                                <w:b/>
                                <w:sz w:val="24"/>
                              </w:rPr>
                              <w:t>Estate</w:t>
                            </w:r>
                            <w:r>
                              <w:rPr>
                                <w:b/>
                                <w:spacing w:val="10"/>
                                <w:sz w:val="24"/>
                              </w:rPr>
                              <w:t xml:space="preserve"> </w:t>
                            </w:r>
                            <w:r>
                              <w:rPr>
                                <w:b/>
                                <w:sz w:val="24"/>
                              </w:rPr>
                              <w:t>–</w:t>
                            </w:r>
                            <w:r>
                              <w:rPr>
                                <w:b/>
                                <w:spacing w:val="7"/>
                                <w:sz w:val="24"/>
                              </w:rPr>
                              <w:t xml:space="preserve"> </w:t>
                            </w:r>
                            <w:r>
                              <w:rPr>
                                <w:b/>
                                <w:sz w:val="24"/>
                              </w:rPr>
                              <w:t>Life</w:t>
                            </w:r>
                            <w:r>
                              <w:rPr>
                                <w:b/>
                                <w:spacing w:val="8"/>
                                <w:sz w:val="24"/>
                              </w:rPr>
                              <w:t xml:space="preserve"> </w:t>
                            </w:r>
                            <w:r>
                              <w:rPr>
                                <w:b/>
                                <w:sz w:val="24"/>
                              </w:rPr>
                              <w:t>Camp,</w:t>
                            </w:r>
                            <w:r>
                              <w:rPr>
                                <w:b/>
                                <w:spacing w:val="10"/>
                                <w:sz w:val="24"/>
                              </w:rPr>
                              <w:t xml:space="preserve"> </w:t>
                            </w:r>
                            <w:r>
                              <w:rPr>
                                <w:b/>
                                <w:spacing w:val="-2"/>
                                <w:sz w:val="24"/>
                              </w:rPr>
                              <w:t>Abuja</w:t>
                            </w:r>
                          </w:p>
                        </w:txbxContent>
                      </wps:txbx>
                      <wps:bodyPr wrap="square" lIns="0" tIns="0" rIns="0" bIns="0" rtlCol="0">
                        <a:noAutofit/>
                      </wps:bodyPr>
                    </wps:wsp>
                  </a:graphicData>
                </a:graphic>
              </wp:anchor>
            </w:drawing>
          </mc:Choice>
          <mc:Fallback>
            <w:pict>
              <v:shape id="Textbox 74" o:spid="_x0000_s1026" o:spt="202" type="#_x0000_t202" style="position:absolute;left:0pt;margin-left:110.5pt;margin-top:-46.05pt;height:13.5pt;width:297.55pt;mso-position-horizontal-relative:page;z-index:-251643904;mso-width-relative:page;mso-height-relative:page;" filled="f" stroked="f" coordsize="21600,21600" o:gfxdata="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cana7aAAAACwEAAA8AAAAAAAAAAQAgAAAAIgAAAGRycy9kb3ducmV2LnhtbFBLAQIUABQA&#10;AAAIAIdO4kBkcxgatQEAAHYDAAAOAAAAAAAAAAEAIAAAACkBAABkcnMvZTJvRG9jLnhtbFBLBQYA&#10;AAAABgAGAFkBAABQBQAAAAA=&#10;">
                <v:fill on="f" focussize="0,0"/>
                <v:stroke on="f"/>
                <v:imagedata o:title=""/>
                <o:lock v:ext="edit" aspectratio="f"/>
                <v:textbox inset="0mm,0mm,0mm,0mm">
                  <w:txbxContent>
                    <w:p w14:paraId="56466A71">
                      <w:pPr>
                        <w:spacing w:before="0" w:line="269" w:lineRule="exact"/>
                        <w:ind w:left="0" w:right="0" w:firstLine="0"/>
                        <w:jc w:val="left"/>
                        <w:rPr>
                          <w:b/>
                          <w:sz w:val="24"/>
                        </w:rPr>
                      </w:pPr>
                      <w:r>
                        <w:rPr>
                          <w:b/>
                          <w:sz w:val="24"/>
                        </w:rPr>
                        <w:t>3.4:</w:t>
                      </w:r>
                      <w:r>
                        <w:rPr>
                          <w:b/>
                          <w:spacing w:val="7"/>
                          <w:sz w:val="24"/>
                        </w:rPr>
                        <w:t xml:space="preserve"> </w:t>
                      </w:r>
                      <w:r>
                        <w:rPr>
                          <w:b/>
                          <w:sz w:val="24"/>
                        </w:rPr>
                        <w:t>CASESTUDY</w:t>
                      </w:r>
                      <w:r>
                        <w:rPr>
                          <w:b/>
                          <w:spacing w:val="13"/>
                          <w:sz w:val="24"/>
                        </w:rPr>
                        <w:t xml:space="preserve"> </w:t>
                      </w:r>
                      <w:r>
                        <w:rPr>
                          <w:b/>
                          <w:sz w:val="24"/>
                        </w:rPr>
                        <w:t>3:Paradise</w:t>
                      </w:r>
                      <w:r>
                        <w:rPr>
                          <w:b/>
                          <w:spacing w:val="7"/>
                          <w:sz w:val="24"/>
                        </w:rPr>
                        <w:t xml:space="preserve"> </w:t>
                      </w:r>
                      <w:r>
                        <w:rPr>
                          <w:b/>
                          <w:sz w:val="24"/>
                        </w:rPr>
                        <w:t>Estate</w:t>
                      </w:r>
                      <w:r>
                        <w:rPr>
                          <w:b/>
                          <w:spacing w:val="10"/>
                          <w:sz w:val="24"/>
                        </w:rPr>
                        <w:t xml:space="preserve"> </w:t>
                      </w:r>
                      <w:r>
                        <w:rPr>
                          <w:b/>
                          <w:sz w:val="24"/>
                        </w:rPr>
                        <w:t>–</w:t>
                      </w:r>
                      <w:r>
                        <w:rPr>
                          <w:b/>
                          <w:spacing w:val="7"/>
                          <w:sz w:val="24"/>
                        </w:rPr>
                        <w:t xml:space="preserve"> </w:t>
                      </w:r>
                      <w:r>
                        <w:rPr>
                          <w:b/>
                          <w:sz w:val="24"/>
                        </w:rPr>
                        <w:t>Life</w:t>
                      </w:r>
                      <w:r>
                        <w:rPr>
                          <w:b/>
                          <w:spacing w:val="8"/>
                          <w:sz w:val="24"/>
                        </w:rPr>
                        <w:t xml:space="preserve"> </w:t>
                      </w:r>
                      <w:r>
                        <w:rPr>
                          <w:b/>
                          <w:sz w:val="24"/>
                        </w:rPr>
                        <w:t>Camp,</w:t>
                      </w:r>
                      <w:r>
                        <w:rPr>
                          <w:b/>
                          <w:spacing w:val="10"/>
                          <w:sz w:val="24"/>
                        </w:rPr>
                        <w:t xml:space="preserve"> </w:t>
                      </w:r>
                      <w:r>
                        <w:rPr>
                          <w:b/>
                          <w:spacing w:val="-2"/>
                          <w:sz w:val="24"/>
                        </w:rPr>
                        <w:t>Abuja</w:t>
                      </w:r>
                    </w:p>
                  </w:txbxContent>
                </v:textbox>
              </v:shape>
            </w:pict>
          </mc:Fallback>
        </mc:AlternateContent>
      </w:r>
      <w:r>
        <w:rPr>
          <w:sz w:val="26"/>
        </w:rPr>
        <w:t>Fig</w:t>
      </w:r>
      <w:r>
        <w:rPr>
          <w:spacing w:val="4"/>
          <w:sz w:val="26"/>
        </w:rPr>
        <w:t xml:space="preserve"> </w:t>
      </w:r>
      <w:r>
        <w:rPr>
          <w:sz w:val="26"/>
        </w:rPr>
        <w:t>2.4</w:t>
      </w:r>
      <w:r>
        <w:rPr>
          <w:spacing w:val="2"/>
          <w:sz w:val="26"/>
        </w:rPr>
        <w:t xml:space="preserve"> </w:t>
      </w:r>
      <w:r>
        <w:rPr>
          <w:sz w:val="26"/>
        </w:rPr>
        <w:t>:floorplan</w:t>
      </w:r>
      <w:r>
        <w:rPr>
          <w:spacing w:val="1"/>
          <w:sz w:val="26"/>
        </w:rPr>
        <w:t xml:space="preserve"> </w:t>
      </w:r>
      <w:r>
        <w:rPr>
          <w:sz w:val="26"/>
        </w:rPr>
        <w:t>of</w:t>
      </w:r>
      <w:r>
        <w:rPr>
          <w:spacing w:val="2"/>
          <w:sz w:val="26"/>
        </w:rPr>
        <w:t xml:space="preserve"> </w:t>
      </w:r>
      <w:r>
        <w:rPr>
          <w:sz w:val="26"/>
        </w:rPr>
        <w:t>Case</w:t>
      </w:r>
      <w:r>
        <w:rPr>
          <w:spacing w:val="5"/>
          <w:sz w:val="26"/>
        </w:rPr>
        <w:t xml:space="preserve"> </w:t>
      </w:r>
      <w:r>
        <w:rPr>
          <w:sz w:val="26"/>
        </w:rPr>
        <w:t>Study</w:t>
      </w:r>
      <w:r>
        <w:rPr>
          <w:spacing w:val="-5"/>
          <w:sz w:val="26"/>
        </w:rPr>
        <w:t xml:space="preserve"> </w:t>
      </w:r>
      <w:r>
        <w:rPr>
          <w:sz w:val="26"/>
        </w:rPr>
        <w:t>two</w:t>
      </w:r>
      <w:r>
        <w:rPr>
          <w:spacing w:val="4"/>
          <w:sz w:val="26"/>
        </w:rPr>
        <w:t xml:space="preserve"> </w:t>
      </w:r>
      <w:r>
        <w:rPr>
          <w:sz w:val="26"/>
        </w:rPr>
        <w:t>at</w:t>
      </w:r>
      <w:r>
        <w:rPr>
          <w:spacing w:val="9"/>
          <w:sz w:val="26"/>
        </w:rPr>
        <w:t xml:space="preserve"> </w:t>
      </w:r>
      <w:r>
        <w:rPr>
          <w:sz w:val="26"/>
        </w:rPr>
        <w:t>Godab</w:t>
      </w:r>
      <w:r>
        <w:rPr>
          <w:spacing w:val="7"/>
          <w:sz w:val="26"/>
        </w:rPr>
        <w:t xml:space="preserve"> </w:t>
      </w:r>
      <w:r>
        <w:rPr>
          <w:sz w:val="26"/>
        </w:rPr>
        <w:t>estate,</w:t>
      </w:r>
      <w:r>
        <w:rPr>
          <w:spacing w:val="7"/>
          <w:sz w:val="26"/>
        </w:rPr>
        <w:t xml:space="preserve"> </w:t>
      </w:r>
      <w:r>
        <w:rPr>
          <w:spacing w:val="-2"/>
          <w:sz w:val="26"/>
        </w:rPr>
        <w:t>Abuja</w:t>
      </w:r>
    </w:p>
    <w:p w14:paraId="445FB721">
      <w:pPr>
        <w:spacing w:after="0"/>
        <w:jc w:val="left"/>
        <w:rPr>
          <w:sz w:val="26"/>
        </w:rPr>
        <w:sectPr>
          <w:pgSz w:w="12240" w:h="15840"/>
          <w:pgMar w:top="880" w:right="1080" w:bottom="880" w:left="720" w:header="0" w:footer="697" w:gutter="0"/>
          <w:cols w:space="720" w:num="1"/>
        </w:sectPr>
      </w:pPr>
    </w:p>
    <w:p w14:paraId="4CD98F68">
      <w:pPr>
        <w:pStyle w:val="7"/>
        <w:spacing w:before="70" w:line="367" w:lineRule="auto"/>
        <w:ind w:left="1490" w:right="1143"/>
        <w:jc w:val="both"/>
      </w:pPr>
      <w:r>
        <w:t>Paradise Estate, situated in the Life Camp district of Abuja, is a serene, gated residential community designed for middle- to upper-middle-income families. Developed by Lekki Gardens (The Paradise Estate Abuja), this estate blends modern living standards with a peaceful suburban atmosphere</w:t>
      </w:r>
    </w:p>
    <w:p w14:paraId="7AD86BF2">
      <w:pPr>
        <w:pStyle w:val="4"/>
        <w:numPr>
          <w:ilvl w:val="0"/>
          <w:numId w:val="21"/>
        </w:numPr>
        <w:tabs>
          <w:tab w:val="left" w:pos="1885"/>
        </w:tabs>
        <w:spacing w:before="154" w:after="0" w:line="240" w:lineRule="auto"/>
        <w:ind w:left="1885" w:right="0" w:hanging="395"/>
        <w:jc w:val="both"/>
      </w:pPr>
      <w:r>
        <w:t>Location</w:t>
      </w:r>
      <w:r>
        <w:rPr>
          <w:spacing w:val="8"/>
        </w:rPr>
        <w:t xml:space="preserve"> </w:t>
      </w:r>
      <w:r>
        <w:t>&amp;</w:t>
      </w:r>
      <w:r>
        <w:rPr>
          <w:spacing w:val="6"/>
        </w:rPr>
        <w:t xml:space="preserve"> </w:t>
      </w:r>
      <w:r>
        <w:rPr>
          <w:spacing w:val="-2"/>
        </w:rPr>
        <w:t>Accessibility</w:t>
      </w:r>
    </w:p>
    <w:p w14:paraId="61BC3AED">
      <w:pPr>
        <w:pStyle w:val="7"/>
        <w:spacing w:before="15"/>
        <w:rPr>
          <w:b/>
        </w:rPr>
      </w:pPr>
    </w:p>
    <w:p w14:paraId="1B49EFC3">
      <w:pPr>
        <w:pStyle w:val="7"/>
        <w:spacing w:line="364" w:lineRule="auto"/>
        <w:ind w:left="1490" w:right="1144"/>
        <w:jc w:val="both"/>
      </w:pPr>
      <w:r>
        <w:t>Nestled in Lifecamp, just off the magistrate court and near Stella Maris School.</w:t>
      </w:r>
      <w:r>
        <w:rPr>
          <w:spacing w:val="40"/>
        </w:rPr>
        <w:t xml:space="preserve"> </w:t>
      </w:r>
      <w:r>
        <w:t>It enjoys quick access to major roads like Obafemi Awolowo Way and Ring Road 2, ensuring an easy commute to the CBD, Gwarinpa, Kado, and Jabi .The estate is approximately a 10–15 minute drive from the city center .</w:t>
      </w:r>
    </w:p>
    <w:p w14:paraId="1EAB829C">
      <w:pPr>
        <w:pStyle w:val="4"/>
        <w:numPr>
          <w:ilvl w:val="0"/>
          <w:numId w:val="21"/>
        </w:numPr>
        <w:tabs>
          <w:tab w:val="left" w:pos="1885"/>
        </w:tabs>
        <w:spacing w:before="165" w:after="0" w:line="240" w:lineRule="auto"/>
        <w:ind w:left="1885" w:right="0" w:hanging="395"/>
        <w:jc w:val="both"/>
      </w:pPr>
      <w:r>
        <w:t>Residential</w:t>
      </w:r>
      <w:r>
        <w:rPr>
          <w:spacing w:val="9"/>
        </w:rPr>
        <w:t xml:space="preserve"> </w:t>
      </w:r>
      <w:r>
        <w:t>Typology</w:t>
      </w:r>
      <w:r>
        <w:rPr>
          <w:spacing w:val="7"/>
        </w:rPr>
        <w:t xml:space="preserve"> </w:t>
      </w:r>
      <w:r>
        <w:t>&amp;</w:t>
      </w:r>
      <w:r>
        <w:rPr>
          <w:spacing w:val="11"/>
        </w:rPr>
        <w:t xml:space="preserve"> </w:t>
      </w:r>
      <w:r>
        <w:rPr>
          <w:spacing w:val="-2"/>
        </w:rPr>
        <w:t>Finishing</w:t>
      </w:r>
    </w:p>
    <w:p w14:paraId="603A12B3">
      <w:pPr>
        <w:pStyle w:val="7"/>
        <w:spacing w:before="12"/>
        <w:rPr>
          <w:b/>
        </w:rPr>
      </w:pPr>
    </w:p>
    <w:p w14:paraId="6DCB75D2">
      <w:pPr>
        <w:pStyle w:val="7"/>
        <w:spacing w:line="367" w:lineRule="auto"/>
        <w:ind w:left="1490" w:right="1143"/>
        <w:jc w:val="both"/>
      </w:pPr>
      <w:r>
        <w:t>Offers a range of residential options: 2- to 3-bedroom apartments, terraced duplexes, semi-detached and fully detached duplexes, typically sold as shell units, allowing residents to personalize interiors Shell units provide a blank canvas for custom finishes, attracting buyers who prefer personalized design .</w:t>
      </w:r>
    </w:p>
    <w:p w14:paraId="275051B6">
      <w:pPr>
        <w:pStyle w:val="11"/>
        <w:numPr>
          <w:ilvl w:val="0"/>
          <w:numId w:val="21"/>
        </w:numPr>
        <w:tabs>
          <w:tab w:val="left" w:pos="1885"/>
        </w:tabs>
        <w:spacing w:before="147" w:after="0" w:line="240" w:lineRule="auto"/>
        <w:ind w:left="1885" w:right="0" w:hanging="395"/>
        <w:jc w:val="both"/>
        <w:rPr>
          <w:sz w:val="24"/>
        </w:rPr>
      </w:pPr>
      <w:r>
        <w:rPr>
          <w:sz w:val="24"/>
        </w:rPr>
        <w:t>Amenities</w:t>
      </w:r>
      <w:r>
        <w:rPr>
          <w:spacing w:val="9"/>
          <w:sz w:val="24"/>
        </w:rPr>
        <w:t xml:space="preserve"> </w:t>
      </w:r>
      <w:r>
        <w:rPr>
          <w:sz w:val="24"/>
        </w:rPr>
        <w:t>&amp;</w:t>
      </w:r>
      <w:r>
        <w:rPr>
          <w:spacing w:val="8"/>
          <w:sz w:val="24"/>
        </w:rPr>
        <w:t xml:space="preserve"> </w:t>
      </w:r>
      <w:r>
        <w:rPr>
          <w:spacing w:val="-2"/>
          <w:sz w:val="24"/>
        </w:rPr>
        <w:t>Environment</w:t>
      </w:r>
    </w:p>
    <w:p w14:paraId="2E847B14">
      <w:pPr>
        <w:pStyle w:val="7"/>
        <w:spacing w:before="21"/>
      </w:pPr>
    </w:p>
    <w:p w14:paraId="6FFE115A">
      <w:pPr>
        <w:pStyle w:val="7"/>
        <w:spacing w:before="1" w:line="367" w:lineRule="auto"/>
        <w:ind w:left="1490" w:right="1147"/>
      </w:pPr>
      <w:r>
        <w:t>Planned with well-laid roads, landscaped green areas, children’s playgrounds, a cycling trail, and clubhouse facilities</w:t>
      </w:r>
    </w:p>
    <w:p w14:paraId="56DB4D50">
      <w:pPr>
        <w:pStyle w:val="7"/>
        <w:spacing w:before="149" w:line="364" w:lineRule="auto"/>
        <w:ind w:left="1490" w:right="1147"/>
      </w:pPr>
      <w:r>
        <w:t>security</w:t>
      </w:r>
      <w:r>
        <w:rPr>
          <w:spacing w:val="40"/>
        </w:rPr>
        <w:t xml:space="preserve"> </w:t>
      </w:r>
      <w:r>
        <w:t>infrastructure</w:t>
      </w:r>
      <w:r>
        <w:rPr>
          <w:spacing w:val="40"/>
        </w:rPr>
        <w:t xml:space="preserve"> </w:t>
      </w:r>
      <w:r>
        <w:t>includes</w:t>
      </w:r>
      <w:r>
        <w:rPr>
          <w:spacing w:val="40"/>
        </w:rPr>
        <w:t xml:space="preserve"> </w:t>
      </w:r>
      <w:r>
        <w:t>gated</w:t>
      </w:r>
      <w:r>
        <w:rPr>
          <w:spacing w:val="40"/>
        </w:rPr>
        <w:t xml:space="preserve"> </w:t>
      </w:r>
      <w:r>
        <w:t>access,</w:t>
      </w:r>
      <w:r>
        <w:rPr>
          <w:spacing w:val="40"/>
        </w:rPr>
        <w:t xml:space="preserve"> </w:t>
      </w:r>
      <w:r>
        <w:t>CCTV,</w:t>
      </w:r>
      <w:r>
        <w:rPr>
          <w:spacing w:val="40"/>
        </w:rPr>
        <w:t xml:space="preserve"> </w:t>
      </w:r>
      <w:r>
        <w:t>solid</w:t>
      </w:r>
      <w:r>
        <w:rPr>
          <w:spacing w:val="40"/>
        </w:rPr>
        <w:t xml:space="preserve"> </w:t>
      </w:r>
      <w:r>
        <w:t>perimeter</w:t>
      </w:r>
      <w:r>
        <w:rPr>
          <w:spacing w:val="40"/>
        </w:rPr>
        <w:t xml:space="preserve"> </w:t>
      </w:r>
      <w:r>
        <w:t>fencing, and 24/7 guard presence</w:t>
      </w:r>
    </w:p>
    <w:p w14:paraId="03119442">
      <w:pPr>
        <w:pStyle w:val="7"/>
        <w:spacing w:before="154" w:line="367" w:lineRule="auto"/>
        <w:ind w:left="1490" w:right="1147"/>
      </w:pPr>
      <w:r>
        <w:t>Community</w:t>
      </w:r>
      <w:r>
        <w:rPr>
          <w:spacing w:val="40"/>
        </w:rPr>
        <w:t xml:space="preserve"> </w:t>
      </w:r>
      <w:r>
        <w:t>feedback</w:t>
      </w:r>
      <w:r>
        <w:rPr>
          <w:spacing w:val="40"/>
        </w:rPr>
        <w:t xml:space="preserve"> </w:t>
      </w:r>
      <w:r>
        <w:t>consistently</w:t>
      </w:r>
      <w:r>
        <w:rPr>
          <w:spacing w:val="40"/>
        </w:rPr>
        <w:t xml:space="preserve"> </w:t>
      </w:r>
      <w:r>
        <w:t>praises</w:t>
      </w:r>
      <w:r>
        <w:rPr>
          <w:spacing w:val="40"/>
        </w:rPr>
        <w:t xml:space="preserve"> </w:t>
      </w:r>
      <w:r>
        <w:t>its</w:t>
      </w:r>
      <w:r>
        <w:rPr>
          <w:spacing w:val="40"/>
        </w:rPr>
        <w:t xml:space="preserve"> </w:t>
      </w:r>
      <w:r>
        <w:t>security,</w:t>
      </w:r>
      <w:r>
        <w:rPr>
          <w:spacing w:val="40"/>
        </w:rPr>
        <w:t xml:space="preserve"> </w:t>
      </w:r>
      <w:r>
        <w:t>serenity,</w:t>
      </w:r>
      <w:r>
        <w:rPr>
          <w:spacing w:val="40"/>
        </w:rPr>
        <w:t xml:space="preserve"> </w:t>
      </w:r>
      <w:r>
        <w:t>organization, and suitability for families</w:t>
      </w:r>
    </w:p>
    <w:p w14:paraId="437515B8">
      <w:pPr>
        <w:pStyle w:val="11"/>
        <w:numPr>
          <w:ilvl w:val="0"/>
          <w:numId w:val="21"/>
        </w:numPr>
        <w:tabs>
          <w:tab w:val="left" w:pos="1886"/>
        </w:tabs>
        <w:spacing w:before="150" w:after="0" w:line="240" w:lineRule="auto"/>
        <w:ind w:left="1886" w:right="0" w:hanging="396"/>
        <w:jc w:val="left"/>
        <w:rPr>
          <w:sz w:val="24"/>
        </w:rPr>
      </w:pPr>
      <w:r>
        <w:rPr>
          <w:spacing w:val="-2"/>
          <w:sz w:val="24"/>
        </w:rPr>
        <w:t>Summary</w:t>
      </w:r>
    </w:p>
    <w:p w14:paraId="7DCB5B54">
      <w:pPr>
        <w:pStyle w:val="7"/>
        <w:spacing w:before="19"/>
      </w:pPr>
    </w:p>
    <w:p w14:paraId="2D958FB0">
      <w:pPr>
        <w:pStyle w:val="7"/>
        <w:ind w:left="1490"/>
      </w:pPr>
      <w:r>
        <w:t>Paradise</w:t>
      </w:r>
      <w:r>
        <w:rPr>
          <w:spacing w:val="4"/>
        </w:rPr>
        <w:t xml:space="preserve"> </w:t>
      </w:r>
      <w:r>
        <w:t>Estate</w:t>
      </w:r>
      <w:r>
        <w:rPr>
          <w:spacing w:val="10"/>
        </w:rPr>
        <w:t xml:space="preserve"> </w:t>
      </w:r>
      <w:r>
        <w:t>in</w:t>
      </w:r>
      <w:r>
        <w:rPr>
          <w:spacing w:val="6"/>
        </w:rPr>
        <w:t xml:space="preserve"> </w:t>
      </w:r>
      <w:r>
        <w:t>Life</w:t>
      </w:r>
      <w:r>
        <w:rPr>
          <w:spacing w:val="9"/>
        </w:rPr>
        <w:t xml:space="preserve"> </w:t>
      </w:r>
      <w:r>
        <w:t>Camp,</w:t>
      </w:r>
      <w:r>
        <w:rPr>
          <w:spacing w:val="10"/>
        </w:rPr>
        <w:t xml:space="preserve"> </w:t>
      </w:r>
      <w:r>
        <w:t>Abuja</w:t>
      </w:r>
      <w:r>
        <w:rPr>
          <w:spacing w:val="8"/>
        </w:rPr>
        <w:t xml:space="preserve"> </w:t>
      </w:r>
      <w:r>
        <w:rPr>
          <w:spacing w:val="-2"/>
        </w:rPr>
        <w:t>offers:</w:t>
      </w:r>
    </w:p>
    <w:p w14:paraId="49990A34">
      <w:pPr>
        <w:pStyle w:val="7"/>
        <w:spacing w:before="19"/>
      </w:pPr>
    </w:p>
    <w:p w14:paraId="05649911">
      <w:pPr>
        <w:pStyle w:val="11"/>
        <w:numPr>
          <w:ilvl w:val="0"/>
          <w:numId w:val="22"/>
        </w:numPr>
        <w:tabs>
          <w:tab w:val="left" w:pos="1886"/>
        </w:tabs>
        <w:spacing w:before="0" w:after="0" w:line="240" w:lineRule="auto"/>
        <w:ind w:left="1886" w:right="0" w:hanging="396"/>
        <w:jc w:val="left"/>
        <w:rPr>
          <w:sz w:val="24"/>
        </w:rPr>
      </w:pPr>
      <w:r>
        <w:rPr>
          <w:sz w:val="24"/>
        </w:rPr>
        <w:t>A</w:t>
      </w:r>
      <w:r>
        <w:rPr>
          <w:spacing w:val="6"/>
          <w:sz w:val="24"/>
        </w:rPr>
        <w:t xml:space="preserve"> </w:t>
      </w:r>
      <w:r>
        <w:rPr>
          <w:sz w:val="24"/>
        </w:rPr>
        <w:t>gated,</w:t>
      </w:r>
      <w:r>
        <w:rPr>
          <w:spacing w:val="7"/>
          <w:sz w:val="24"/>
        </w:rPr>
        <w:t xml:space="preserve"> </w:t>
      </w:r>
      <w:r>
        <w:rPr>
          <w:sz w:val="24"/>
        </w:rPr>
        <w:t>secure,</w:t>
      </w:r>
      <w:r>
        <w:rPr>
          <w:spacing w:val="10"/>
          <w:sz w:val="24"/>
        </w:rPr>
        <w:t xml:space="preserve"> </w:t>
      </w:r>
      <w:r>
        <w:rPr>
          <w:sz w:val="24"/>
        </w:rPr>
        <w:t>and</w:t>
      </w:r>
      <w:r>
        <w:rPr>
          <w:spacing w:val="7"/>
          <w:sz w:val="24"/>
        </w:rPr>
        <w:t xml:space="preserve"> </w:t>
      </w:r>
      <w:r>
        <w:rPr>
          <w:sz w:val="24"/>
        </w:rPr>
        <w:t>family-oriented</w:t>
      </w:r>
      <w:r>
        <w:rPr>
          <w:spacing w:val="10"/>
          <w:sz w:val="24"/>
        </w:rPr>
        <w:t xml:space="preserve"> </w:t>
      </w:r>
      <w:r>
        <w:rPr>
          <w:spacing w:val="-2"/>
          <w:sz w:val="24"/>
        </w:rPr>
        <w:t>environment</w:t>
      </w:r>
    </w:p>
    <w:p w14:paraId="489BDFD4">
      <w:pPr>
        <w:pStyle w:val="7"/>
        <w:spacing w:before="21"/>
      </w:pPr>
    </w:p>
    <w:p w14:paraId="683E10EA">
      <w:pPr>
        <w:pStyle w:val="11"/>
        <w:numPr>
          <w:ilvl w:val="0"/>
          <w:numId w:val="22"/>
        </w:numPr>
        <w:tabs>
          <w:tab w:val="left" w:pos="1886"/>
        </w:tabs>
        <w:spacing w:before="1" w:after="0" w:line="364" w:lineRule="auto"/>
        <w:ind w:left="1886" w:right="1146" w:hanging="396"/>
        <w:jc w:val="left"/>
        <w:rPr>
          <w:sz w:val="24"/>
        </w:rPr>
      </w:pPr>
      <w:r>
        <w:rPr>
          <w:sz w:val="24"/>
        </w:rPr>
        <w:t>Shell-unit</w:t>
      </w:r>
      <w:r>
        <w:rPr>
          <w:spacing w:val="40"/>
          <w:sz w:val="24"/>
        </w:rPr>
        <w:t xml:space="preserve"> </w:t>
      </w:r>
      <w:r>
        <w:rPr>
          <w:sz w:val="24"/>
        </w:rPr>
        <w:t>homes</w:t>
      </w:r>
      <w:r>
        <w:rPr>
          <w:spacing w:val="40"/>
          <w:sz w:val="24"/>
        </w:rPr>
        <w:t xml:space="preserve"> </w:t>
      </w:r>
      <w:r>
        <w:rPr>
          <w:sz w:val="24"/>
        </w:rPr>
        <w:t>for</w:t>
      </w:r>
      <w:r>
        <w:rPr>
          <w:spacing w:val="40"/>
          <w:sz w:val="24"/>
        </w:rPr>
        <w:t xml:space="preserve"> </w:t>
      </w:r>
      <w:r>
        <w:rPr>
          <w:sz w:val="24"/>
        </w:rPr>
        <w:t>personalization,</w:t>
      </w:r>
      <w:r>
        <w:rPr>
          <w:spacing w:val="40"/>
          <w:sz w:val="24"/>
        </w:rPr>
        <w:t xml:space="preserve"> </w:t>
      </w:r>
      <w:r>
        <w:rPr>
          <w:sz w:val="24"/>
        </w:rPr>
        <w:t>including</w:t>
      </w:r>
      <w:r>
        <w:rPr>
          <w:spacing w:val="40"/>
          <w:sz w:val="24"/>
        </w:rPr>
        <w:t xml:space="preserve"> </w:t>
      </w:r>
      <w:r>
        <w:rPr>
          <w:sz w:val="24"/>
        </w:rPr>
        <w:t>terraced,</w:t>
      </w:r>
      <w:r>
        <w:rPr>
          <w:spacing w:val="40"/>
          <w:sz w:val="24"/>
        </w:rPr>
        <w:t xml:space="preserve"> </w:t>
      </w:r>
      <w:r>
        <w:rPr>
          <w:sz w:val="24"/>
        </w:rPr>
        <w:t>semi-detached,</w:t>
      </w:r>
      <w:r>
        <w:rPr>
          <w:spacing w:val="40"/>
          <w:sz w:val="24"/>
        </w:rPr>
        <w:t xml:space="preserve"> </w:t>
      </w:r>
      <w:r>
        <w:rPr>
          <w:sz w:val="24"/>
        </w:rPr>
        <w:t>detached, and apartments</w:t>
      </w:r>
    </w:p>
    <w:p w14:paraId="7D3094E7">
      <w:pPr>
        <w:pStyle w:val="11"/>
        <w:spacing w:after="0" w:line="364" w:lineRule="auto"/>
        <w:jc w:val="left"/>
        <w:rPr>
          <w:sz w:val="24"/>
        </w:rPr>
        <w:sectPr>
          <w:pgSz w:w="12240" w:h="15840"/>
          <w:pgMar w:top="1280" w:right="1080" w:bottom="880" w:left="720" w:header="0" w:footer="697" w:gutter="0"/>
          <w:cols w:space="720" w:num="1"/>
        </w:sectPr>
      </w:pPr>
    </w:p>
    <w:p w14:paraId="0A37D496">
      <w:pPr>
        <w:pStyle w:val="11"/>
        <w:numPr>
          <w:ilvl w:val="0"/>
          <w:numId w:val="22"/>
        </w:numPr>
        <w:tabs>
          <w:tab w:val="left" w:pos="1886"/>
        </w:tabs>
        <w:spacing w:before="70" w:after="0" w:line="367" w:lineRule="auto"/>
        <w:ind w:left="1886" w:right="1146" w:hanging="396"/>
        <w:jc w:val="both"/>
        <w:rPr>
          <w:sz w:val="24"/>
        </w:rPr>
      </w:pPr>
      <w:r>
        <w:rPr>
          <w:sz w:val="24"/>
        </w:rPr>
        <w:t xml:space="preserve">Modern infrastructure: playgrounds, roads, club facilities, and reliable </w:t>
      </w:r>
      <w:r>
        <w:rPr>
          <w:spacing w:val="-2"/>
          <w:sz w:val="24"/>
        </w:rPr>
        <w:t>utilities</w:t>
      </w:r>
    </w:p>
    <w:p w14:paraId="447158C1">
      <w:pPr>
        <w:pStyle w:val="11"/>
        <w:numPr>
          <w:ilvl w:val="0"/>
          <w:numId w:val="22"/>
        </w:numPr>
        <w:tabs>
          <w:tab w:val="left" w:pos="1886"/>
        </w:tabs>
        <w:spacing w:before="149" w:after="0" w:line="240" w:lineRule="auto"/>
        <w:ind w:left="1886" w:right="0" w:hanging="396"/>
        <w:jc w:val="left"/>
        <w:rPr>
          <w:sz w:val="24"/>
        </w:rPr>
      </w:pPr>
      <w:r>
        <w:rPr>
          <w:sz w:val="24"/>
        </w:rPr>
        <w:t>Convenient</w:t>
      </w:r>
      <w:r>
        <w:rPr>
          <w:spacing w:val="10"/>
          <w:sz w:val="24"/>
        </w:rPr>
        <w:t xml:space="preserve"> </w:t>
      </w:r>
      <w:r>
        <w:rPr>
          <w:sz w:val="24"/>
        </w:rPr>
        <w:t>location</w:t>
      </w:r>
      <w:r>
        <w:rPr>
          <w:spacing w:val="7"/>
          <w:sz w:val="24"/>
        </w:rPr>
        <w:t xml:space="preserve"> </w:t>
      </w:r>
      <w:r>
        <w:rPr>
          <w:sz w:val="24"/>
        </w:rPr>
        <w:t>near</w:t>
      </w:r>
      <w:r>
        <w:rPr>
          <w:spacing w:val="9"/>
          <w:sz w:val="24"/>
        </w:rPr>
        <w:t xml:space="preserve"> </w:t>
      </w:r>
      <w:r>
        <w:rPr>
          <w:sz w:val="24"/>
        </w:rPr>
        <w:t>key</w:t>
      </w:r>
      <w:r>
        <w:rPr>
          <w:spacing w:val="7"/>
          <w:sz w:val="24"/>
        </w:rPr>
        <w:t xml:space="preserve"> </w:t>
      </w:r>
      <w:r>
        <w:rPr>
          <w:sz w:val="24"/>
        </w:rPr>
        <w:t>urban</w:t>
      </w:r>
      <w:r>
        <w:rPr>
          <w:spacing w:val="7"/>
          <w:sz w:val="24"/>
        </w:rPr>
        <w:t xml:space="preserve"> </w:t>
      </w:r>
      <w:r>
        <w:rPr>
          <w:sz w:val="24"/>
        </w:rPr>
        <w:t>hubs</w:t>
      </w:r>
      <w:r>
        <w:rPr>
          <w:spacing w:val="9"/>
          <w:sz w:val="24"/>
        </w:rPr>
        <w:t xml:space="preserve"> </w:t>
      </w:r>
      <w:r>
        <w:rPr>
          <w:sz w:val="24"/>
        </w:rPr>
        <w:t>and</w:t>
      </w:r>
      <w:r>
        <w:rPr>
          <w:spacing w:val="7"/>
          <w:sz w:val="24"/>
        </w:rPr>
        <w:t xml:space="preserve"> </w:t>
      </w:r>
      <w:r>
        <w:rPr>
          <w:spacing w:val="-2"/>
          <w:sz w:val="24"/>
        </w:rPr>
        <w:t>thoroughfares</w:t>
      </w:r>
    </w:p>
    <w:p w14:paraId="20A16C68">
      <w:pPr>
        <w:pStyle w:val="7"/>
        <w:spacing w:before="22"/>
      </w:pPr>
    </w:p>
    <w:p w14:paraId="7F911517">
      <w:pPr>
        <w:pStyle w:val="11"/>
        <w:numPr>
          <w:ilvl w:val="0"/>
          <w:numId w:val="22"/>
        </w:numPr>
        <w:tabs>
          <w:tab w:val="left" w:pos="1886"/>
        </w:tabs>
        <w:spacing w:before="0" w:after="0" w:line="364" w:lineRule="auto"/>
        <w:ind w:left="1886" w:right="1147" w:hanging="396"/>
        <w:jc w:val="both"/>
        <w:rPr>
          <w:sz w:val="24"/>
        </w:rPr>
      </w:pPr>
      <w:r>
        <w:rPr>
          <w:sz w:val="24"/>
        </w:rPr>
        <w:t>Appealing price point, especially for discerning middle- to upper-middle- income buyers</w:t>
      </w:r>
    </w:p>
    <w:p w14:paraId="1037C92B">
      <w:pPr>
        <w:pStyle w:val="7"/>
        <w:spacing w:before="152" w:line="367" w:lineRule="auto"/>
        <w:ind w:left="1490" w:right="1144" w:firstLine="676"/>
        <w:jc w:val="both"/>
      </w:pPr>
      <w:r>
        <w:t>Overall, it’s an attractive choice for residents wanting a blend of affordability, customization, and quality of life within Abuja’s expanding southern corridor.</w:t>
      </w:r>
    </w:p>
    <w:p w14:paraId="7C8D3C09">
      <w:pPr>
        <w:pStyle w:val="7"/>
        <w:spacing w:after="0" w:line="367" w:lineRule="auto"/>
        <w:jc w:val="both"/>
        <w:sectPr>
          <w:pgSz w:w="12240" w:h="15840"/>
          <w:pgMar w:top="1280" w:right="1080" w:bottom="880" w:left="720" w:header="0" w:footer="697" w:gutter="0"/>
          <w:cols w:space="720" w:num="1"/>
        </w:sectPr>
      </w:pPr>
    </w:p>
    <w:p w14:paraId="18E1C5AA">
      <w:pPr>
        <w:pStyle w:val="7"/>
        <w:ind w:left="2148"/>
        <w:rPr>
          <w:sz w:val="20"/>
        </w:rPr>
      </w:pPr>
      <w:r>
        <w:rPr>
          <w:sz w:val="20"/>
        </w:rPr>
        <mc:AlternateContent>
          <mc:Choice Requires="wpg">
            <w:drawing>
              <wp:inline distT="0" distB="0" distL="0" distR="0">
                <wp:extent cx="4269105" cy="2257425"/>
                <wp:effectExtent l="0" t="0" r="0" b="0"/>
                <wp:docPr id="75" name="Group 75"/>
                <wp:cNvGraphicFramePr/>
                <a:graphic xmlns:a="http://schemas.openxmlformats.org/drawingml/2006/main">
                  <a:graphicData uri="http://schemas.microsoft.com/office/word/2010/wordprocessingGroup">
                    <wpg:wgp>
                      <wpg:cNvGrpSpPr/>
                      <wpg:grpSpPr>
                        <a:xfrm>
                          <a:off x="0" y="0"/>
                          <a:ext cx="4269105" cy="2257425"/>
                          <a:chOff x="0" y="0"/>
                          <a:chExt cx="4269105" cy="2257425"/>
                        </a:xfrm>
                      </wpg:grpSpPr>
                      <pic:pic xmlns:pic="http://schemas.openxmlformats.org/drawingml/2006/picture">
                        <pic:nvPicPr>
                          <pic:cNvPr id="76" name="Image 76"/>
                          <pic:cNvPicPr/>
                        </pic:nvPicPr>
                        <pic:blipFill>
                          <a:blip r:embed="rId50" cstate="print"/>
                          <a:stretch>
                            <a:fillRect/>
                          </a:stretch>
                        </pic:blipFill>
                        <pic:spPr>
                          <a:xfrm>
                            <a:off x="0" y="0"/>
                            <a:ext cx="2196084" cy="2257044"/>
                          </a:xfrm>
                          <a:prstGeom prst="rect">
                            <a:avLst/>
                          </a:prstGeom>
                        </pic:spPr>
                      </pic:pic>
                      <pic:pic xmlns:pic="http://schemas.openxmlformats.org/drawingml/2006/picture">
                        <pic:nvPicPr>
                          <pic:cNvPr id="77" name="Image 77"/>
                          <pic:cNvPicPr/>
                        </pic:nvPicPr>
                        <pic:blipFill>
                          <a:blip r:embed="rId51" cstate="print"/>
                          <a:stretch>
                            <a:fillRect/>
                          </a:stretch>
                        </pic:blipFill>
                        <pic:spPr>
                          <a:xfrm>
                            <a:off x="2196083" y="0"/>
                            <a:ext cx="2072639" cy="2257044"/>
                          </a:xfrm>
                          <a:prstGeom prst="rect">
                            <a:avLst/>
                          </a:prstGeom>
                        </pic:spPr>
                      </pic:pic>
                    </wpg:wgp>
                  </a:graphicData>
                </a:graphic>
              </wp:inline>
            </w:drawing>
          </mc:Choice>
          <mc:Fallback>
            <w:pict>
              <v:group id="_x0000_s1026" o:spid="_x0000_s1026" o:spt="203" style="height:177.75pt;width:336.15pt;" coordsize="4269105,2257425" o:gfxdata="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">
                <o:lock v:ext="edit" aspectratio="f"/>
                <v:shape id="Image 76" o:spid="_x0000_s1026" o:spt="75" type="#_x0000_t75" style="position:absolute;left:0;top:0;height:2257044;width:2196084;" filled="f" o:preferrelative="t" stroked="f" coordsize="21600,21600" o:gfxdata="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qFLvQAA&#10;ANsAAAAPAAAAAAAAAAEAIAAAACIAAABkcnMvZG93bnJldi54bWxQSwECFAAUAAAACACHTuJAMy8F&#10;njsAAAA5AAAAEAAAAAAAAAABACAAAAAMAQAAZHJzL3NoYXBleG1sLnhtbFBLBQYAAAAABgAGAFsB&#10;AAC2AwAAAAA=&#10;">
                  <v:fill on="f" focussize="0,0"/>
                  <v:stroke on="f"/>
                  <v:imagedata r:id="rId50" o:title=""/>
                  <o:lock v:ext="edit" aspectratio="f"/>
                </v:shape>
                <v:shape id="Image 77" o:spid="_x0000_s1026" o:spt="75" type="#_x0000_t75" style="position:absolute;left:2196083;top:0;height:2257044;width:2072639;" filled="f" o:preferrelative="t" stroked="f" coordsize="21600,21600" o:gfxdata="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CZ1vQAA&#10;ANsAAAAPAAAAAAAAAAEAIAAAACIAAABkcnMvZG93bnJldi54bWxQSwECFAAUAAAACACHTuJAMy8F&#10;njsAAAA5AAAAEAAAAAAAAAABACAAAAAMAQAAZHJzL3NoYXBleG1sLnhtbFBLBQYAAAAABgAGAFsB&#10;AAC2AwAAAAA=&#10;">
                  <v:fill on="f" focussize="0,0"/>
                  <v:stroke on="f"/>
                  <v:imagedata r:id="rId51" o:title=""/>
                  <o:lock v:ext="edit" aspectratio="f"/>
                </v:shape>
                <w10:wrap type="none"/>
                <w10:anchorlock/>
              </v:group>
            </w:pict>
          </mc:Fallback>
        </mc:AlternateContent>
      </w:r>
    </w:p>
    <w:p w14:paraId="7F49745A">
      <w:pPr>
        <w:spacing w:before="0"/>
        <w:ind w:left="0" w:right="358" w:firstLine="0"/>
        <w:jc w:val="center"/>
        <w:rPr>
          <w:sz w:val="26"/>
        </w:rPr>
      </w:pPr>
      <w:r>
        <w:rPr>
          <w:sz w:val="26"/>
        </w:rPr>
        <w:t>Fig</w:t>
      </w:r>
      <w:r>
        <w:rPr>
          <w:spacing w:val="6"/>
          <w:sz w:val="26"/>
        </w:rPr>
        <w:t xml:space="preserve"> </w:t>
      </w:r>
      <w:r>
        <w:rPr>
          <w:sz w:val="26"/>
        </w:rPr>
        <w:t>3.1:floorplan</w:t>
      </w:r>
      <w:r>
        <w:rPr>
          <w:spacing w:val="5"/>
          <w:sz w:val="26"/>
        </w:rPr>
        <w:t xml:space="preserve"> </w:t>
      </w:r>
      <w:r>
        <w:rPr>
          <w:sz w:val="26"/>
        </w:rPr>
        <w:t>of</w:t>
      </w:r>
      <w:r>
        <w:rPr>
          <w:spacing w:val="2"/>
          <w:sz w:val="26"/>
        </w:rPr>
        <w:t xml:space="preserve"> </w:t>
      </w:r>
      <w:r>
        <w:rPr>
          <w:sz w:val="26"/>
        </w:rPr>
        <w:t>Case</w:t>
      </w:r>
      <w:r>
        <w:rPr>
          <w:spacing w:val="4"/>
          <w:sz w:val="26"/>
        </w:rPr>
        <w:t xml:space="preserve"> </w:t>
      </w:r>
      <w:r>
        <w:rPr>
          <w:sz w:val="26"/>
        </w:rPr>
        <w:t>Study</w:t>
      </w:r>
      <w:r>
        <w:rPr>
          <w:spacing w:val="-1"/>
          <w:sz w:val="26"/>
        </w:rPr>
        <w:t xml:space="preserve"> </w:t>
      </w:r>
      <w:r>
        <w:rPr>
          <w:sz w:val="26"/>
        </w:rPr>
        <w:t>three</w:t>
      </w:r>
      <w:r>
        <w:rPr>
          <w:spacing w:val="8"/>
          <w:sz w:val="26"/>
        </w:rPr>
        <w:t xml:space="preserve"> </w:t>
      </w:r>
      <w:r>
        <w:rPr>
          <w:sz w:val="26"/>
        </w:rPr>
        <w:t>at</w:t>
      </w:r>
      <w:r>
        <w:rPr>
          <w:spacing w:val="4"/>
          <w:sz w:val="26"/>
        </w:rPr>
        <w:t xml:space="preserve"> </w:t>
      </w:r>
      <w:r>
        <w:rPr>
          <w:sz w:val="26"/>
        </w:rPr>
        <w:t>paradise</w:t>
      </w:r>
      <w:r>
        <w:rPr>
          <w:spacing w:val="7"/>
          <w:sz w:val="26"/>
        </w:rPr>
        <w:t xml:space="preserve"> </w:t>
      </w:r>
      <w:r>
        <w:rPr>
          <w:sz w:val="26"/>
        </w:rPr>
        <w:t>estate,</w:t>
      </w:r>
      <w:r>
        <w:rPr>
          <w:spacing w:val="5"/>
          <w:sz w:val="26"/>
        </w:rPr>
        <w:t xml:space="preserve"> </w:t>
      </w:r>
      <w:r>
        <w:rPr>
          <w:spacing w:val="-2"/>
          <w:sz w:val="26"/>
        </w:rPr>
        <w:t>Abuja</w:t>
      </w:r>
    </w:p>
    <w:p w14:paraId="509E8DD7">
      <w:pPr>
        <w:pStyle w:val="7"/>
        <w:spacing w:before="7"/>
        <w:rPr>
          <w:sz w:val="6"/>
        </w:rPr>
      </w:pPr>
      <w:r>
        <w:rPr>
          <w:sz w:val="6"/>
        </w:rPr>
        <w:drawing>
          <wp:anchor distT="0" distB="0" distL="0" distR="0" simplePos="0" relativeHeight="251684864" behindDoc="1" locked="0" layoutInCell="1" allowOverlap="1">
            <wp:simplePos x="0" y="0"/>
            <wp:positionH relativeFrom="page">
              <wp:posOffset>1886585</wp:posOffset>
            </wp:positionH>
            <wp:positionV relativeFrom="paragraph">
              <wp:posOffset>63500</wp:posOffset>
            </wp:positionV>
            <wp:extent cx="4197350" cy="2200910"/>
            <wp:effectExtent l="0" t="0" r="0" b="0"/>
            <wp:wrapTopAndBottom/>
            <wp:docPr id="78" name="Image 78"/>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2" cstate="print"/>
                    <a:stretch>
                      <a:fillRect/>
                    </a:stretch>
                  </pic:blipFill>
                  <pic:spPr>
                    <a:xfrm>
                      <a:off x="0" y="0"/>
                      <a:ext cx="4197237" cy="2200655"/>
                    </a:xfrm>
                    <a:prstGeom prst="rect">
                      <a:avLst/>
                    </a:prstGeom>
                  </pic:spPr>
                </pic:pic>
              </a:graphicData>
            </a:graphic>
          </wp:anchor>
        </w:drawing>
      </w:r>
    </w:p>
    <w:p w14:paraId="781CC5E0">
      <w:pPr>
        <w:spacing w:before="184"/>
        <w:ind w:left="1552" w:right="0" w:firstLine="0"/>
        <w:jc w:val="left"/>
        <w:rPr>
          <w:sz w:val="26"/>
        </w:rPr>
      </w:pPr>
      <w:r>
        <w:rPr>
          <w:sz w:val="26"/>
        </w:rPr>
        <w:t>Fig</w:t>
      </w:r>
      <w:r>
        <w:rPr>
          <w:spacing w:val="5"/>
          <w:sz w:val="26"/>
        </w:rPr>
        <w:t xml:space="preserve"> </w:t>
      </w:r>
      <w:r>
        <w:rPr>
          <w:sz w:val="26"/>
        </w:rPr>
        <w:t>3.2</w:t>
      </w:r>
      <w:r>
        <w:rPr>
          <w:spacing w:val="5"/>
          <w:sz w:val="26"/>
        </w:rPr>
        <w:t xml:space="preserve"> </w:t>
      </w:r>
      <w:r>
        <w:rPr>
          <w:sz w:val="26"/>
        </w:rPr>
        <w:t>:floorplan</w:t>
      </w:r>
      <w:r>
        <w:rPr>
          <w:spacing w:val="3"/>
          <w:sz w:val="26"/>
        </w:rPr>
        <w:t xml:space="preserve"> </w:t>
      </w:r>
      <w:r>
        <w:rPr>
          <w:sz w:val="26"/>
        </w:rPr>
        <w:t>of</w:t>
      </w:r>
      <w:r>
        <w:rPr>
          <w:spacing w:val="3"/>
          <w:sz w:val="26"/>
        </w:rPr>
        <w:t xml:space="preserve"> </w:t>
      </w:r>
      <w:r>
        <w:rPr>
          <w:sz w:val="26"/>
        </w:rPr>
        <w:t>Case</w:t>
      </w:r>
      <w:r>
        <w:rPr>
          <w:spacing w:val="5"/>
          <w:sz w:val="26"/>
        </w:rPr>
        <w:t xml:space="preserve"> </w:t>
      </w:r>
      <w:r>
        <w:rPr>
          <w:sz w:val="26"/>
        </w:rPr>
        <w:t>Study</w:t>
      </w:r>
      <w:r>
        <w:rPr>
          <w:spacing w:val="-6"/>
          <w:sz w:val="26"/>
        </w:rPr>
        <w:t xml:space="preserve"> </w:t>
      </w:r>
      <w:r>
        <w:rPr>
          <w:sz w:val="26"/>
        </w:rPr>
        <w:t>three</w:t>
      </w:r>
      <w:r>
        <w:rPr>
          <w:spacing w:val="9"/>
          <w:sz w:val="26"/>
        </w:rPr>
        <w:t xml:space="preserve"> </w:t>
      </w:r>
      <w:r>
        <w:rPr>
          <w:sz w:val="26"/>
        </w:rPr>
        <w:t>at</w:t>
      </w:r>
      <w:r>
        <w:rPr>
          <w:spacing w:val="3"/>
          <w:sz w:val="26"/>
        </w:rPr>
        <w:t xml:space="preserve"> </w:t>
      </w:r>
      <w:r>
        <w:rPr>
          <w:sz w:val="26"/>
        </w:rPr>
        <w:t>paradise</w:t>
      </w:r>
      <w:r>
        <w:rPr>
          <w:spacing w:val="5"/>
          <w:sz w:val="26"/>
        </w:rPr>
        <w:t xml:space="preserve"> </w:t>
      </w:r>
      <w:r>
        <w:rPr>
          <w:sz w:val="26"/>
        </w:rPr>
        <w:t>estate,</w:t>
      </w:r>
      <w:r>
        <w:rPr>
          <w:spacing w:val="5"/>
          <w:sz w:val="26"/>
        </w:rPr>
        <w:t xml:space="preserve"> </w:t>
      </w:r>
      <w:r>
        <w:rPr>
          <w:spacing w:val="-2"/>
          <w:sz w:val="26"/>
        </w:rPr>
        <w:t>Abuja</w:t>
      </w:r>
    </w:p>
    <w:p w14:paraId="19B817B6">
      <w:pPr>
        <w:pStyle w:val="7"/>
        <w:rPr>
          <w:sz w:val="26"/>
        </w:rPr>
      </w:pPr>
    </w:p>
    <w:p w14:paraId="7CDB7417">
      <w:pPr>
        <w:pStyle w:val="7"/>
        <w:rPr>
          <w:sz w:val="26"/>
        </w:rPr>
      </w:pPr>
    </w:p>
    <w:p w14:paraId="5E05C73B">
      <w:pPr>
        <w:pStyle w:val="7"/>
        <w:rPr>
          <w:sz w:val="26"/>
        </w:rPr>
      </w:pPr>
    </w:p>
    <w:p w14:paraId="7B97BD0F">
      <w:pPr>
        <w:pStyle w:val="7"/>
        <w:rPr>
          <w:sz w:val="26"/>
        </w:rPr>
      </w:pPr>
    </w:p>
    <w:p w14:paraId="6A336B38">
      <w:pPr>
        <w:pStyle w:val="7"/>
        <w:rPr>
          <w:sz w:val="26"/>
        </w:rPr>
      </w:pPr>
    </w:p>
    <w:p w14:paraId="05171C98">
      <w:pPr>
        <w:pStyle w:val="7"/>
        <w:rPr>
          <w:sz w:val="26"/>
        </w:rPr>
      </w:pPr>
    </w:p>
    <w:p w14:paraId="64A58E47">
      <w:pPr>
        <w:pStyle w:val="7"/>
        <w:rPr>
          <w:sz w:val="26"/>
        </w:rPr>
      </w:pPr>
    </w:p>
    <w:p w14:paraId="0BB3412A">
      <w:pPr>
        <w:pStyle w:val="7"/>
        <w:rPr>
          <w:sz w:val="26"/>
        </w:rPr>
      </w:pPr>
    </w:p>
    <w:p w14:paraId="6F9B2A88">
      <w:pPr>
        <w:pStyle w:val="7"/>
        <w:rPr>
          <w:sz w:val="26"/>
        </w:rPr>
      </w:pPr>
    </w:p>
    <w:p w14:paraId="0BE8A345">
      <w:pPr>
        <w:pStyle w:val="7"/>
        <w:rPr>
          <w:sz w:val="26"/>
        </w:rPr>
      </w:pPr>
    </w:p>
    <w:p w14:paraId="6D0A6702">
      <w:pPr>
        <w:pStyle w:val="7"/>
        <w:rPr>
          <w:sz w:val="26"/>
        </w:rPr>
      </w:pPr>
    </w:p>
    <w:p w14:paraId="35410C22">
      <w:pPr>
        <w:pStyle w:val="7"/>
        <w:rPr>
          <w:sz w:val="26"/>
        </w:rPr>
      </w:pPr>
    </w:p>
    <w:p w14:paraId="24312907">
      <w:pPr>
        <w:pStyle w:val="7"/>
        <w:spacing w:before="235"/>
        <w:rPr>
          <w:sz w:val="26"/>
        </w:rPr>
      </w:pPr>
    </w:p>
    <w:p w14:paraId="0566669B">
      <w:pPr>
        <w:spacing w:before="0"/>
        <w:ind w:left="0" w:right="511" w:firstLine="0"/>
        <w:jc w:val="center"/>
        <w:rPr>
          <w:sz w:val="26"/>
        </w:rPr>
      </w:pPr>
      <w:r>
        <w:rPr>
          <w:sz w:val="26"/>
        </w:rPr>
        <w:drawing>
          <wp:anchor distT="0" distB="0" distL="0" distR="0" simplePos="0" relativeHeight="251659264" behindDoc="0" locked="0" layoutInCell="1" allowOverlap="1">
            <wp:simplePos x="0" y="0"/>
            <wp:positionH relativeFrom="page">
              <wp:posOffset>1056005</wp:posOffset>
            </wp:positionH>
            <wp:positionV relativeFrom="paragraph">
              <wp:posOffset>-2346325</wp:posOffset>
            </wp:positionV>
            <wp:extent cx="6026150" cy="2095500"/>
            <wp:effectExtent l="0" t="0" r="0" b="0"/>
            <wp:wrapNone/>
            <wp:docPr id="79" name="Image 79"/>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53" cstate="print"/>
                    <a:stretch>
                      <a:fillRect/>
                    </a:stretch>
                  </pic:blipFill>
                  <pic:spPr>
                    <a:xfrm>
                      <a:off x="0" y="0"/>
                      <a:ext cx="6025896" cy="2095500"/>
                    </a:xfrm>
                    <a:prstGeom prst="rect">
                      <a:avLst/>
                    </a:prstGeom>
                  </pic:spPr>
                </pic:pic>
              </a:graphicData>
            </a:graphic>
          </wp:anchor>
        </w:drawing>
      </w:r>
      <w:r>
        <w:rPr>
          <w:sz w:val="26"/>
        </w:rPr>
        <w:t>Fig</w:t>
      </w:r>
      <w:r>
        <w:rPr>
          <w:spacing w:val="4"/>
          <w:sz w:val="26"/>
        </w:rPr>
        <w:t xml:space="preserve"> </w:t>
      </w:r>
      <w:r>
        <w:rPr>
          <w:sz w:val="26"/>
        </w:rPr>
        <w:t>3.3:floorplan</w:t>
      </w:r>
      <w:r>
        <w:rPr>
          <w:spacing w:val="4"/>
          <w:sz w:val="26"/>
        </w:rPr>
        <w:t xml:space="preserve"> </w:t>
      </w:r>
      <w:r>
        <w:rPr>
          <w:sz w:val="26"/>
        </w:rPr>
        <w:t>of</w:t>
      </w:r>
      <w:r>
        <w:rPr>
          <w:spacing w:val="4"/>
          <w:sz w:val="26"/>
        </w:rPr>
        <w:t xml:space="preserve"> </w:t>
      </w:r>
      <w:r>
        <w:rPr>
          <w:sz w:val="26"/>
        </w:rPr>
        <w:t>Case</w:t>
      </w:r>
      <w:r>
        <w:rPr>
          <w:spacing w:val="8"/>
          <w:sz w:val="26"/>
        </w:rPr>
        <w:t xml:space="preserve"> </w:t>
      </w:r>
      <w:r>
        <w:rPr>
          <w:sz w:val="26"/>
        </w:rPr>
        <w:t>Study</w:t>
      </w:r>
      <w:r>
        <w:rPr>
          <w:spacing w:val="-4"/>
          <w:sz w:val="26"/>
        </w:rPr>
        <w:t xml:space="preserve"> </w:t>
      </w:r>
      <w:r>
        <w:rPr>
          <w:sz w:val="26"/>
        </w:rPr>
        <w:t>three</w:t>
      </w:r>
      <w:r>
        <w:rPr>
          <w:spacing w:val="6"/>
          <w:sz w:val="26"/>
        </w:rPr>
        <w:t xml:space="preserve"> </w:t>
      </w:r>
      <w:r>
        <w:rPr>
          <w:sz w:val="26"/>
        </w:rPr>
        <w:t>at</w:t>
      </w:r>
      <w:r>
        <w:rPr>
          <w:spacing w:val="2"/>
          <w:sz w:val="26"/>
        </w:rPr>
        <w:t xml:space="preserve"> </w:t>
      </w:r>
      <w:r>
        <w:rPr>
          <w:sz w:val="26"/>
        </w:rPr>
        <w:t>paradise</w:t>
      </w:r>
      <w:r>
        <w:rPr>
          <w:spacing w:val="7"/>
          <w:sz w:val="26"/>
        </w:rPr>
        <w:t xml:space="preserve"> </w:t>
      </w:r>
      <w:r>
        <w:rPr>
          <w:sz w:val="26"/>
        </w:rPr>
        <w:t>estate,</w:t>
      </w:r>
      <w:r>
        <w:rPr>
          <w:spacing w:val="4"/>
          <w:sz w:val="26"/>
        </w:rPr>
        <w:t xml:space="preserve"> </w:t>
      </w:r>
      <w:r>
        <w:rPr>
          <w:spacing w:val="-2"/>
          <w:sz w:val="26"/>
        </w:rPr>
        <w:t>Abuja</w:t>
      </w:r>
    </w:p>
    <w:p w14:paraId="417E41E4">
      <w:pPr>
        <w:spacing w:after="0"/>
        <w:jc w:val="center"/>
        <w:rPr>
          <w:sz w:val="26"/>
        </w:rPr>
        <w:sectPr>
          <w:pgSz w:w="12240" w:h="15840"/>
          <w:pgMar w:top="1560" w:right="1080" w:bottom="880" w:left="720" w:header="0" w:footer="697" w:gutter="0"/>
          <w:cols w:space="720" w:num="1"/>
        </w:sectPr>
      </w:pPr>
    </w:p>
    <w:p w14:paraId="7F47FB71">
      <w:pPr>
        <w:pStyle w:val="7"/>
        <w:ind w:left="2095"/>
        <w:rPr>
          <w:sz w:val="20"/>
        </w:rPr>
      </w:pPr>
      <w:r>
        <w:rPr>
          <w:sz w:val="20"/>
        </w:rPr>
        <mc:AlternateContent>
          <mc:Choice Requires="wps">
            <w:drawing>
              <wp:anchor distT="0" distB="0" distL="0" distR="0" simplePos="0" relativeHeight="251674624" behindDoc="1" locked="0" layoutInCell="1" allowOverlap="1">
                <wp:simplePos x="0" y="0"/>
                <wp:positionH relativeFrom="page">
                  <wp:posOffset>3815715</wp:posOffset>
                </wp:positionH>
                <wp:positionV relativeFrom="page">
                  <wp:posOffset>9488805</wp:posOffset>
                </wp:positionV>
                <wp:extent cx="133350" cy="132080"/>
                <wp:effectExtent l="0" t="0" r="0" b="0"/>
                <wp:wrapNone/>
                <wp:docPr id="80" name="Textbox 80"/>
                <wp:cNvGraphicFramePr/>
                <a:graphic xmlns:a="http://schemas.openxmlformats.org/drawingml/2006/main">
                  <a:graphicData uri="http://schemas.microsoft.com/office/word/2010/wordprocessingShape">
                    <wps:wsp>
                      <wps:cNvSpPr txBox="1"/>
                      <wps:spPr>
                        <a:xfrm>
                          <a:off x="0" y="0"/>
                          <a:ext cx="133350" cy="132080"/>
                        </a:xfrm>
                        <a:prstGeom prst="rect">
                          <a:avLst/>
                        </a:prstGeom>
                      </wps:spPr>
                      <wps:txbx>
                        <w:txbxContent>
                          <w:p w14:paraId="6D1F501E">
                            <w:pPr>
                              <w:spacing w:before="0" w:line="207" w:lineRule="exact"/>
                              <w:ind w:left="0" w:right="0" w:firstLine="0"/>
                              <w:jc w:val="left"/>
                              <w:rPr>
                                <w:rFonts w:ascii="Calibri"/>
                                <w:sz w:val="20"/>
                              </w:rPr>
                            </w:pPr>
                            <w:r>
                              <w:rPr>
                                <w:rFonts w:ascii="Calibri"/>
                                <w:spacing w:val="-5"/>
                                <w:sz w:val="20"/>
                              </w:rPr>
                              <w:t>29</w:t>
                            </w:r>
                          </w:p>
                        </w:txbxContent>
                      </wps:txbx>
                      <wps:bodyPr wrap="square" lIns="0" tIns="0" rIns="0" bIns="0" rtlCol="0">
                        <a:noAutofit/>
                      </wps:bodyPr>
                    </wps:wsp>
                  </a:graphicData>
                </a:graphic>
              </wp:anchor>
            </w:drawing>
          </mc:Choice>
          <mc:Fallback>
            <w:pict>
              <v:shape id="Textbox 80" o:spid="_x0000_s1026" o:spt="202" type="#_x0000_t202" style="position:absolute;left:0pt;margin-left:300.45pt;margin-top:747.15pt;height:10.4pt;width:10.5pt;mso-position-horizontal-relative:page;mso-position-vertical-relative:page;z-index:-251641856;mso-width-relative:page;mso-height-relative:page;" filled="f" stroked="f" coordsize="21600,21600" o:gfxdata="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10;Opkn2gAAAA0BAAAPAAAAAAAAAAEAIAAAACIAAABkcnMvZG93bnJldi54bWxQSwECFAAUAAAACACH&#10;TuJAPYOQL7ABAAB1AwAADgAAAAAAAAABACAAAAApAQAAZHJzL2Uyb0RvYy54bWxQSwUGAAAAAAYA&#10;BgBZAQAASwUAAAAA&#10;">
                <v:fill on="f" focussize="0,0"/>
                <v:stroke on="f"/>
                <v:imagedata o:title=""/>
                <o:lock v:ext="edit" aspectratio="f"/>
                <v:textbox inset="0mm,0mm,0mm,0mm">
                  <w:txbxContent>
                    <w:p w14:paraId="6D1F501E">
                      <w:pPr>
                        <w:spacing w:before="0" w:line="207" w:lineRule="exact"/>
                        <w:ind w:left="0" w:right="0" w:firstLine="0"/>
                        <w:jc w:val="left"/>
                        <w:rPr>
                          <w:rFonts w:ascii="Calibri"/>
                          <w:sz w:val="20"/>
                        </w:rPr>
                      </w:pPr>
                      <w:r>
                        <w:rPr>
                          <w:rFonts w:ascii="Calibri"/>
                          <w:spacing w:val="-5"/>
                          <w:sz w:val="20"/>
                        </w:rPr>
                        <w:t>29</w:t>
                      </w:r>
                    </w:p>
                  </w:txbxContent>
                </v:textbox>
              </v:shape>
            </w:pict>
          </mc:Fallback>
        </mc:AlternateContent>
      </w:r>
      <w:r>
        <w:rPr>
          <w:sz w:val="20"/>
        </w:rPr>
        <w:drawing>
          <wp:inline distT="0" distB="0" distL="0" distR="0">
            <wp:extent cx="4629150" cy="2346325"/>
            <wp:effectExtent l="0" t="0" r="0" b="0"/>
            <wp:docPr id="81" name="Image 81"/>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54" cstate="print"/>
                    <a:stretch>
                      <a:fillRect/>
                    </a:stretch>
                  </pic:blipFill>
                  <pic:spPr>
                    <a:xfrm>
                      <a:off x="0" y="0"/>
                      <a:ext cx="4629264" cy="2346959"/>
                    </a:xfrm>
                    <a:prstGeom prst="rect">
                      <a:avLst/>
                    </a:prstGeom>
                  </pic:spPr>
                </pic:pic>
              </a:graphicData>
            </a:graphic>
          </wp:inline>
        </w:drawing>
      </w:r>
    </w:p>
    <w:p w14:paraId="7377C8DF">
      <w:pPr>
        <w:spacing w:before="203"/>
        <w:ind w:left="0" w:right="289" w:firstLine="0"/>
        <w:jc w:val="center"/>
        <w:rPr>
          <w:sz w:val="26"/>
        </w:rPr>
      </w:pPr>
      <w:r>
        <w:rPr>
          <w:sz w:val="26"/>
        </w:rPr>
        <w:t>plate3.1:perspective</w:t>
      </w:r>
      <w:r>
        <w:rPr>
          <w:spacing w:val="5"/>
          <w:sz w:val="26"/>
        </w:rPr>
        <w:t xml:space="preserve"> </w:t>
      </w:r>
      <w:r>
        <w:rPr>
          <w:sz w:val="26"/>
        </w:rPr>
        <w:t>viewof</w:t>
      </w:r>
      <w:r>
        <w:rPr>
          <w:spacing w:val="5"/>
          <w:sz w:val="26"/>
        </w:rPr>
        <w:t xml:space="preserve"> </w:t>
      </w:r>
      <w:r>
        <w:rPr>
          <w:sz w:val="26"/>
        </w:rPr>
        <w:t>Case</w:t>
      </w:r>
      <w:r>
        <w:rPr>
          <w:spacing w:val="5"/>
          <w:sz w:val="26"/>
        </w:rPr>
        <w:t xml:space="preserve"> </w:t>
      </w:r>
      <w:r>
        <w:rPr>
          <w:sz w:val="26"/>
        </w:rPr>
        <w:t>Study One</w:t>
      </w:r>
      <w:r>
        <w:rPr>
          <w:spacing w:val="4"/>
          <w:sz w:val="26"/>
        </w:rPr>
        <w:t xml:space="preserve"> </w:t>
      </w:r>
      <w:r>
        <w:rPr>
          <w:sz w:val="26"/>
        </w:rPr>
        <w:t>at</w:t>
      </w:r>
      <w:r>
        <w:rPr>
          <w:spacing w:val="3"/>
          <w:sz w:val="26"/>
        </w:rPr>
        <w:t xml:space="preserve"> </w:t>
      </w:r>
      <w:r>
        <w:rPr>
          <w:sz w:val="26"/>
        </w:rPr>
        <w:t>paradise</w:t>
      </w:r>
      <w:r>
        <w:rPr>
          <w:spacing w:val="74"/>
          <w:sz w:val="26"/>
        </w:rPr>
        <w:t xml:space="preserve"> </w:t>
      </w:r>
      <w:r>
        <w:rPr>
          <w:sz w:val="26"/>
        </w:rPr>
        <w:t>estate,</w:t>
      </w:r>
      <w:r>
        <w:rPr>
          <w:spacing w:val="8"/>
          <w:sz w:val="26"/>
        </w:rPr>
        <w:t xml:space="preserve"> </w:t>
      </w:r>
      <w:r>
        <w:rPr>
          <w:spacing w:val="-2"/>
          <w:sz w:val="26"/>
        </w:rPr>
        <w:t>Abuja</w:t>
      </w:r>
    </w:p>
    <w:p w14:paraId="48C2BC6A">
      <w:pPr>
        <w:pStyle w:val="7"/>
        <w:rPr>
          <w:sz w:val="20"/>
        </w:rPr>
      </w:pPr>
    </w:p>
    <w:p w14:paraId="739D818D">
      <w:pPr>
        <w:pStyle w:val="7"/>
        <w:spacing w:before="189"/>
        <w:rPr>
          <w:sz w:val="20"/>
        </w:rPr>
      </w:pPr>
      <w:r>
        <w:rPr>
          <w:sz w:val="20"/>
        </w:rPr>
        <w:drawing>
          <wp:anchor distT="0" distB="0" distL="0" distR="0" simplePos="0" relativeHeight="251685888" behindDoc="1" locked="0" layoutInCell="1" allowOverlap="1">
            <wp:simplePos x="0" y="0"/>
            <wp:positionH relativeFrom="page">
              <wp:posOffset>1816100</wp:posOffset>
            </wp:positionH>
            <wp:positionV relativeFrom="paragraph">
              <wp:posOffset>281305</wp:posOffset>
            </wp:positionV>
            <wp:extent cx="4730115" cy="2578735"/>
            <wp:effectExtent l="0" t="0" r="0" b="0"/>
            <wp:wrapTopAndBottom/>
            <wp:docPr id="82" name="Image 82"/>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55" cstate="print"/>
                    <a:stretch>
                      <a:fillRect/>
                    </a:stretch>
                  </pic:blipFill>
                  <pic:spPr>
                    <a:xfrm>
                      <a:off x="0" y="0"/>
                      <a:ext cx="4729991" cy="2578608"/>
                    </a:xfrm>
                    <a:prstGeom prst="rect">
                      <a:avLst/>
                    </a:prstGeom>
                  </pic:spPr>
                </pic:pic>
              </a:graphicData>
            </a:graphic>
          </wp:anchor>
        </w:drawing>
      </w:r>
    </w:p>
    <w:p w14:paraId="00DEA468">
      <w:pPr>
        <w:pStyle w:val="7"/>
        <w:spacing w:before="5"/>
        <w:rPr>
          <w:sz w:val="26"/>
        </w:rPr>
      </w:pPr>
    </w:p>
    <w:p w14:paraId="391D5CB7">
      <w:pPr>
        <w:spacing w:before="0"/>
        <w:ind w:left="155" w:right="0" w:firstLine="0"/>
        <w:jc w:val="center"/>
        <w:rPr>
          <w:sz w:val="26"/>
        </w:rPr>
      </w:pPr>
      <w:r>
        <w:rPr>
          <w:sz w:val="26"/>
        </w:rPr>
        <w:t>plate3.2:approach</w:t>
      </w:r>
      <w:r>
        <w:rPr>
          <w:spacing w:val="3"/>
          <w:sz w:val="26"/>
        </w:rPr>
        <w:t xml:space="preserve"> </w:t>
      </w:r>
      <w:r>
        <w:rPr>
          <w:sz w:val="26"/>
        </w:rPr>
        <w:t>view</w:t>
      </w:r>
      <w:r>
        <w:rPr>
          <w:spacing w:val="7"/>
          <w:sz w:val="26"/>
        </w:rPr>
        <w:t xml:space="preserve"> </w:t>
      </w:r>
      <w:r>
        <w:rPr>
          <w:sz w:val="26"/>
        </w:rPr>
        <w:t>of</w:t>
      </w:r>
      <w:r>
        <w:rPr>
          <w:spacing w:val="5"/>
          <w:sz w:val="26"/>
        </w:rPr>
        <w:t xml:space="preserve"> </w:t>
      </w:r>
      <w:r>
        <w:rPr>
          <w:sz w:val="26"/>
        </w:rPr>
        <w:t>Case</w:t>
      </w:r>
      <w:r>
        <w:rPr>
          <w:spacing w:val="5"/>
          <w:sz w:val="26"/>
        </w:rPr>
        <w:t xml:space="preserve"> </w:t>
      </w:r>
      <w:r>
        <w:rPr>
          <w:sz w:val="26"/>
        </w:rPr>
        <w:t>Study</w:t>
      </w:r>
      <w:r>
        <w:rPr>
          <w:spacing w:val="-3"/>
          <w:sz w:val="26"/>
        </w:rPr>
        <w:t xml:space="preserve"> </w:t>
      </w:r>
      <w:r>
        <w:rPr>
          <w:sz w:val="26"/>
        </w:rPr>
        <w:t>One</w:t>
      </w:r>
      <w:r>
        <w:rPr>
          <w:spacing w:val="7"/>
          <w:sz w:val="26"/>
        </w:rPr>
        <w:t xml:space="preserve"> </w:t>
      </w:r>
      <w:r>
        <w:rPr>
          <w:sz w:val="26"/>
        </w:rPr>
        <w:t>at</w:t>
      </w:r>
      <w:r>
        <w:rPr>
          <w:spacing w:val="3"/>
          <w:sz w:val="26"/>
        </w:rPr>
        <w:t xml:space="preserve"> </w:t>
      </w:r>
      <w:r>
        <w:rPr>
          <w:sz w:val="26"/>
        </w:rPr>
        <w:t>paradise</w:t>
      </w:r>
      <w:r>
        <w:rPr>
          <w:spacing w:val="4"/>
          <w:sz w:val="26"/>
        </w:rPr>
        <w:t xml:space="preserve"> </w:t>
      </w:r>
      <w:r>
        <w:rPr>
          <w:sz w:val="26"/>
        </w:rPr>
        <w:t>estate,</w:t>
      </w:r>
      <w:r>
        <w:rPr>
          <w:spacing w:val="9"/>
          <w:sz w:val="26"/>
        </w:rPr>
        <w:t xml:space="preserve"> </w:t>
      </w:r>
      <w:r>
        <w:rPr>
          <w:spacing w:val="-2"/>
          <w:sz w:val="26"/>
        </w:rPr>
        <w:t>Abuja</w:t>
      </w:r>
    </w:p>
    <w:p w14:paraId="5F7918DA">
      <w:pPr>
        <w:pStyle w:val="7"/>
        <w:spacing w:before="98"/>
        <w:rPr>
          <w:sz w:val="20"/>
        </w:rPr>
      </w:pPr>
      <w:r>
        <w:rPr>
          <w:sz w:val="20"/>
        </w:rPr>
        <mc:AlternateContent>
          <mc:Choice Requires="wpg">
            <w:drawing>
              <wp:anchor distT="0" distB="0" distL="0" distR="0" simplePos="0" relativeHeight="251686912" behindDoc="1" locked="0" layoutInCell="1" allowOverlap="1">
                <wp:simplePos x="0" y="0"/>
                <wp:positionH relativeFrom="page">
                  <wp:posOffset>1308735</wp:posOffset>
                </wp:positionH>
                <wp:positionV relativeFrom="paragraph">
                  <wp:posOffset>222885</wp:posOffset>
                </wp:positionV>
                <wp:extent cx="5742940" cy="2365375"/>
                <wp:effectExtent l="0" t="0" r="0" b="0"/>
                <wp:wrapTopAndBottom/>
                <wp:docPr id="83" name="Group 83"/>
                <wp:cNvGraphicFramePr/>
                <a:graphic xmlns:a="http://schemas.openxmlformats.org/drawingml/2006/main">
                  <a:graphicData uri="http://schemas.microsoft.com/office/word/2010/wordprocessingGroup">
                    <wpg:wgp>
                      <wpg:cNvGrpSpPr/>
                      <wpg:grpSpPr>
                        <a:xfrm>
                          <a:off x="0" y="0"/>
                          <a:ext cx="5742940" cy="2365375"/>
                          <a:chOff x="0" y="0"/>
                          <a:chExt cx="5742940" cy="2365375"/>
                        </a:xfrm>
                      </wpg:grpSpPr>
                      <pic:pic xmlns:pic="http://schemas.openxmlformats.org/drawingml/2006/picture">
                        <pic:nvPicPr>
                          <pic:cNvPr id="84" name="Image 84"/>
                          <pic:cNvPicPr/>
                        </pic:nvPicPr>
                        <pic:blipFill>
                          <a:blip r:embed="rId56" cstate="print"/>
                          <a:stretch>
                            <a:fillRect/>
                          </a:stretch>
                        </pic:blipFill>
                        <pic:spPr>
                          <a:xfrm>
                            <a:off x="755904" y="0"/>
                            <a:ext cx="4197096" cy="1947671"/>
                          </a:xfrm>
                          <a:prstGeom prst="rect">
                            <a:avLst/>
                          </a:prstGeom>
                        </pic:spPr>
                      </pic:pic>
                      <wps:wsp>
                        <wps:cNvPr id="85" name="Graphic 85"/>
                        <wps:cNvSpPr/>
                        <wps:spPr>
                          <a:xfrm>
                            <a:off x="0" y="1950720"/>
                            <a:ext cx="5742940" cy="414655"/>
                          </a:xfrm>
                          <a:custGeom>
                            <a:avLst/>
                            <a:gdLst/>
                            <a:ahLst/>
                            <a:cxnLst/>
                            <a:rect l="l" t="t" r="r" b="b"/>
                            <a:pathLst>
                              <a:path w="5742940" h="414655">
                                <a:moveTo>
                                  <a:pt x="5742432" y="414527"/>
                                </a:moveTo>
                                <a:lnTo>
                                  <a:pt x="0" y="414527"/>
                                </a:lnTo>
                                <a:lnTo>
                                  <a:pt x="0" y="0"/>
                                </a:lnTo>
                                <a:lnTo>
                                  <a:pt x="5742432" y="0"/>
                                </a:lnTo>
                                <a:lnTo>
                                  <a:pt x="5742432" y="414527"/>
                                </a:lnTo>
                                <a:close/>
                              </a:path>
                            </a:pathLst>
                          </a:custGeom>
                          <a:solidFill>
                            <a:srgbClr val="FFFFFF"/>
                          </a:solidFill>
                        </wps:spPr>
                        <wps:bodyPr wrap="square" lIns="0" tIns="0" rIns="0" bIns="0" rtlCol="0">
                          <a:noAutofit/>
                        </wps:bodyPr>
                      </wps:wsp>
                      <wps:wsp>
                        <wps:cNvPr id="86" name="Textbox 86"/>
                        <wps:cNvSpPr txBox="1"/>
                        <wps:spPr>
                          <a:xfrm>
                            <a:off x="0" y="0"/>
                            <a:ext cx="5742940" cy="2365375"/>
                          </a:xfrm>
                          <a:prstGeom prst="rect">
                            <a:avLst/>
                          </a:prstGeom>
                        </wps:spPr>
                        <wps:txbx>
                          <w:txbxContent>
                            <w:p w14:paraId="34936F80">
                              <w:pPr>
                                <w:spacing w:before="0" w:line="240" w:lineRule="auto"/>
                                <w:rPr>
                                  <w:sz w:val="26"/>
                                </w:rPr>
                              </w:pPr>
                            </w:p>
                            <w:p w14:paraId="05D1D5DD">
                              <w:pPr>
                                <w:spacing w:before="0" w:line="240" w:lineRule="auto"/>
                                <w:rPr>
                                  <w:sz w:val="26"/>
                                </w:rPr>
                              </w:pPr>
                            </w:p>
                            <w:p w14:paraId="391950B2">
                              <w:pPr>
                                <w:spacing w:before="0" w:line="240" w:lineRule="auto"/>
                                <w:rPr>
                                  <w:sz w:val="26"/>
                                </w:rPr>
                              </w:pPr>
                            </w:p>
                            <w:p w14:paraId="407EFBAB">
                              <w:pPr>
                                <w:spacing w:before="0" w:line="240" w:lineRule="auto"/>
                                <w:rPr>
                                  <w:sz w:val="26"/>
                                </w:rPr>
                              </w:pPr>
                            </w:p>
                            <w:p w14:paraId="1EAC8973">
                              <w:pPr>
                                <w:spacing w:before="0" w:line="240" w:lineRule="auto"/>
                                <w:rPr>
                                  <w:sz w:val="26"/>
                                </w:rPr>
                              </w:pPr>
                            </w:p>
                            <w:p w14:paraId="31ED097C">
                              <w:pPr>
                                <w:spacing w:before="0" w:line="240" w:lineRule="auto"/>
                                <w:rPr>
                                  <w:sz w:val="26"/>
                                </w:rPr>
                              </w:pPr>
                            </w:p>
                            <w:p w14:paraId="44074ABE">
                              <w:pPr>
                                <w:spacing w:before="0" w:line="240" w:lineRule="auto"/>
                                <w:rPr>
                                  <w:sz w:val="26"/>
                                </w:rPr>
                              </w:pPr>
                            </w:p>
                            <w:p w14:paraId="41E65804">
                              <w:pPr>
                                <w:spacing w:before="0" w:line="240" w:lineRule="auto"/>
                                <w:rPr>
                                  <w:sz w:val="26"/>
                                </w:rPr>
                              </w:pPr>
                            </w:p>
                            <w:p w14:paraId="18877E24">
                              <w:pPr>
                                <w:spacing w:before="0" w:line="240" w:lineRule="auto"/>
                                <w:rPr>
                                  <w:sz w:val="26"/>
                                </w:rPr>
                              </w:pPr>
                            </w:p>
                            <w:p w14:paraId="048FF2E9">
                              <w:pPr>
                                <w:spacing w:before="149" w:line="240" w:lineRule="auto"/>
                                <w:rPr>
                                  <w:sz w:val="26"/>
                                </w:rPr>
                              </w:pPr>
                            </w:p>
                            <w:p w14:paraId="5D938016">
                              <w:pPr>
                                <w:spacing w:before="0"/>
                                <w:ind w:left="275" w:right="0" w:firstLine="0"/>
                                <w:jc w:val="left"/>
                                <w:rPr>
                                  <w:sz w:val="26"/>
                                </w:rPr>
                              </w:pPr>
                              <w:r>
                                <w:rPr>
                                  <w:sz w:val="26"/>
                                </w:rPr>
                                <w:t>plate3.3:approach</w:t>
                              </w:r>
                              <w:r>
                                <w:rPr>
                                  <w:spacing w:val="3"/>
                                  <w:sz w:val="26"/>
                                </w:rPr>
                                <w:t xml:space="preserve"> </w:t>
                              </w:r>
                              <w:r>
                                <w:rPr>
                                  <w:sz w:val="26"/>
                                </w:rPr>
                                <w:t>view</w:t>
                              </w:r>
                              <w:r>
                                <w:rPr>
                                  <w:spacing w:val="7"/>
                                  <w:sz w:val="26"/>
                                </w:rPr>
                                <w:t xml:space="preserve"> </w:t>
                              </w:r>
                              <w:r>
                                <w:rPr>
                                  <w:sz w:val="26"/>
                                </w:rPr>
                                <w:t>of</w:t>
                              </w:r>
                              <w:r>
                                <w:rPr>
                                  <w:spacing w:val="5"/>
                                  <w:sz w:val="26"/>
                                </w:rPr>
                                <w:t xml:space="preserve"> </w:t>
                              </w:r>
                              <w:r>
                                <w:rPr>
                                  <w:sz w:val="26"/>
                                </w:rPr>
                                <w:t>Case</w:t>
                              </w:r>
                              <w:r>
                                <w:rPr>
                                  <w:spacing w:val="5"/>
                                  <w:sz w:val="26"/>
                                </w:rPr>
                                <w:t xml:space="preserve"> </w:t>
                              </w:r>
                              <w:r>
                                <w:rPr>
                                  <w:sz w:val="26"/>
                                </w:rPr>
                                <w:t>Study</w:t>
                              </w:r>
                              <w:r>
                                <w:rPr>
                                  <w:spacing w:val="-3"/>
                                  <w:sz w:val="26"/>
                                </w:rPr>
                                <w:t xml:space="preserve"> </w:t>
                              </w:r>
                              <w:r>
                                <w:rPr>
                                  <w:sz w:val="26"/>
                                </w:rPr>
                                <w:t>One</w:t>
                              </w:r>
                              <w:r>
                                <w:rPr>
                                  <w:spacing w:val="7"/>
                                  <w:sz w:val="26"/>
                                </w:rPr>
                                <w:t xml:space="preserve"> </w:t>
                              </w:r>
                              <w:r>
                                <w:rPr>
                                  <w:sz w:val="26"/>
                                </w:rPr>
                                <w:t>at</w:t>
                              </w:r>
                              <w:r>
                                <w:rPr>
                                  <w:spacing w:val="3"/>
                                  <w:sz w:val="26"/>
                                </w:rPr>
                                <w:t xml:space="preserve"> </w:t>
                              </w:r>
                              <w:r>
                                <w:rPr>
                                  <w:sz w:val="26"/>
                                </w:rPr>
                                <w:t>paradise</w:t>
                              </w:r>
                              <w:r>
                                <w:rPr>
                                  <w:spacing w:val="4"/>
                                  <w:sz w:val="26"/>
                                </w:rPr>
                                <w:t xml:space="preserve"> </w:t>
                              </w:r>
                              <w:r>
                                <w:rPr>
                                  <w:sz w:val="26"/>
                                </w:rPr>
                                <w:t>estate,</w:t>
                              </w:r>
                              <w:r>
                                <w:rPr>
                                  <w:spacing w:val="9"/>
                                  <w:sz w:val="26"/>
                                </w:rPr>
                                <w:t xml:space="preserve"> </w:t>
                              </w:r>
                              <w:r>
                                <w:rPr>
                                  <w:spacing w:val="-2"/>
                                  <w:sz w:val="26"/>
                                </w:rPr>
                                <w:t>Abuja</w:t>
                              </w:r>
                            </w:p>
                          </w:txbxContent>
                        </wps:txbx>
                        <wps:bodyPr wrap="square" lIns="0" tIns="0" rIns="0" bIns="0" rtlCol="0">
                          <a:noAutofit/>
                        </wps:bodyPr>
                      </wps:wsp>
                    </wpg:wgp>
                  </a:graphicData>
                </a:graphic>
              </wp:anchor>
            </w:drawing>
          </mc:Choice>
          <mc:Fallback>
            <w:pict>
              <v:group id="_x0000_s1026" o:spid="_x0000_s1026" o:spt="203" style="position:absolute;left:0pt;margin-left:103.05pt;margin-top:17.55pt;height:186.25pt;width:452.2pt;mso-position-horizontal-relative:page;mso-wrap-distance-bottom:0pt;mso-wrap-distance-top:0pt;z-index:-251629568;mso-width-relative:page;mso-height-relative:page;" coordsize="5742940,2365375" o:gfxdata="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">
                <o:lock v:ext="edit" aspectratio="f"/>
                <v:shape id="Image 84" o:spid="_x0000_s1026" o:spt="75" type="#_x0000_t75" style="position:absolute;left:755904;top:0;height:1947671;width:4197096;" filled="f" o:preferrelative="t" stroked="f" coordsize="21600,21600" o:gfxdata="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WaLBvQAA&#10;ANsAAAAPAAAAAAAAAAEAIAAAACIAAABkcnMvZG93bnJldi54bWxQSwECFAAUAAAACACHTuJAMy8F&#10;njsAAAA5AAAAEAAAAAAAAAABACAAAAAMAQAAZHJzL3NoYXBleG1sLnhtbFBLBQYAAAAABgAGAFsB&#10;AAC2AwAAAAA=&#10;">
                  <v:fill on="f" focussize="0,0"/>
                  <v:stroke on="f"/>
                  <v:imagedata r:id="rId56" o:title=""/>
                  <o:lock v:ext="edit" aspectratio="f"/>
                </v:shape>
                <v:shape id="Graphic 85" o:spid="_x0000_s1026" o:spt="100" style="position:absolute;left:0;top:1950720;height:414655;width:5742940;" fillcolor="#FFFFFF" filled="t" stroked="f" coordsize="5742940,414655" o:gfxdata="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MGmK8AAAA&#10;2wAAAA8AAAAAAAAAAQAgAAAAIgAAAGRycy9kb3ducmV2LnhtbFBLAQIUABQAAAAIAIdO4kAzLwWe&#10;OwAAADkAAAAQAAAAAAAAAAEAIAAAAAsBAABkcnMvc2hhcGV4bWwueG1sUEsFBgAAAAAGAAYAWwEA&#10;ALUDAAAAAA==&#10;" path="m5742432,414527l0,414527,0,0,5742432,0,5742432,414527xe">
                  <v:fill on="t" focussize="0,0"/>
                  <v:stroke on="f"/>
                  <v:imagedata o:title=""/>
                  <o:lock v:ext="edit" aspectratio="f"/>
                  <v:textbox inset="0mm,0mm,0mm,0mm"/>
                </v:shape>
                <v:shape id="Textbox 86" o:spid="_x0000_s1026" o:spt="202" type="#_x0000_t202" style="position:absolute;left:0;top:0;height:2365375;width:5742940;" filled="f" stroked="f" coordsize="21600,21600" o:gfxdata="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VZ0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34936F80">
                        <w:pPr>
                          <w:spacing w:before="0" w:line="240" w:lineRule="auto"/>
                          <w:rPr>
                            <w:sz w:val="26"/>
                          </w:rPr>
                        </w:pPr>
                      </w:p>
                      <w:p w14:paraId="05D1D5DD">
                        <w:pPr>
                          <w:spacing w:before="0" w:line="240" w:lineRule="auto"/>
                          <w:rPr>
                            <w:sz w:val="26"/>
                          </w:rPr>
                        </w:pPr>
                      </w:p>
                      <w:p w14:paraId="391950B2">
                        <w:pPr>
                          <w:spacing w:before="0" w:line="240" w:lineRule="auto"/>
                          <w:rPr>
                            <w:sz w:val="26"/>
                          </w:rPr>
                        </w:pPr>
                      </w:p>
                      <w:p w14:paraId="407EFBAB">
                        <w:pPr>
                          <w:spacing w:before="0" w:line="240" w:lineRule="auto"/>
                          <w:rPr>
                            <w:sz w:val="26"/>
                          </w:rPr>
                        </w:pPr>
                      </w:p>
                      <w:p w14:paraId="1EAC8973">
                        <w:pPr>
                          <w:spacing w:before="0" w:line="240" w:lineRule="auto"/>
                          <w:rPr>
                            <w:sz w:val="26"/>
                          </w:rPr>
                        </w:pPr>
                      </w:p>
                      <w:p w14:paraId="31ED097C">
                        <w:pPr>
                          <w:spacing w:before="0" w:line="240" w:lineRule="auto"/>
                          <w:rPr>
                            <w:sz w:val="26"/>
                          </w:rPr>
                        </w:pPr>
                      </w:p>
                      <w:p w14:paraId="44074ABE">
                        <w:pPr>
                          <w:spacing w:before="0" w:line="240" w:lineRule="auto"/>
                          <w:rPr>
                            <w:sz w:val="26"/>
                          </w:rPr>
                        </w:pPr>
                      </w:p>
                      <w:p w14:paraId="41E65804">
                        <w:pPr>
                          <w:spacing w:before="0" w:line="240" w:lineRule="auto"/>
                          <w:rPr>
                            <w:sz w:val="26"/>
                          </w:rPr>
                        </w:pPr>
                      </w:p>
                      <w:p w14:paraId="18877E24">
                        <w:pPr>
                          <w:spacing w:before="0" w:line="240" w:lineRule="auto"/>
                          <w:rPr>
                            <w:sz w:val="26"/>
                          </w:rPr>
                        </w:pPr>
                      </w:p>
                      <w:p w14:paraId="048FF2E9">
                        <w:pPr>
                          <w:spacing w:before="149" w:line="240" w:lineRule="auto"/>
                          <w:rPr>
                            <w:sz w:val="26"/>
                          </w:rPr>
                        </w:pPr>
                      </w:p>
                      <w:p w14:paraId="5D938016">
                        <w:pPr>
                          <w:spacing w:before="0"/>
                          <w:ind w:left="275" w:right="0" w:firstLine="0"/>
                          <w:jc w:val="left"/>
                          <w:rPr>
                            <w:sz w:val="26"/>
                          </w:rPr>
                        </w:pPr>
                        <w:r>
                          <w:rPr>
                            <w:sz w:val="26"/>
                          </w:rPr>
                          <w:t>plate3.3:approach</w:t>
                        </w:r>
                        <w:r>
                          <w:rPr>
                            <w:spacing w:val="3"/>
                            <w:sz w:val="26"/>
                          </w:rPr>
                          <w:t xml:space="preserve"> </w:t>
                        </w:r>
                        <w:r>
                          <w:rPr>
                            <w:sz w:val="26"/>
                          </w:rPr>
                          <w:t>view</w:t>
                        </w:r>
                        <w:r>
                          <w:rPr>
                            <w:spacing w:val="7"/>
                            <w:sz w:val="26"/>
                          </w:rPr>
                          <w:t xml:space="preserve"> </w:t>
                        </w:r>
                        <w:r>
                          <w:rPr>
                            <w:sz w:val="26"/>
                          </w:rPr>
                          <w:t>of</w:t>
                        </w:r>
                        <w:r>
                          <w:rPr>
                            <w:spacing w:val="5"/>
                            <w:sz w:val="26"/>
                          </w:rPr>
                          <w:t xml:space="preserve"> </w:t>
                        </w:r>
                        <w:r>
                          <w:rPr>
                            <w:sz w:val="26"/>
                          </w:rPr>
                          <w:t>Case</w:t>
                        </w:r>
                        <w:r>
                          <w:rPr>
                            <w:spacing w:val="5"/>
                            <w:sz w:val="26"/>
                          </w:rPr>
                          <w:t xml:space="preserve"> </w:t>
                        </w:r>
                        <w:r>
                          <w:rPr>
                            <w:sz w:val="26"/>
                          </w:rPr>
                          <w:t>Study</w:t>
                        </w:r>
                        <w:r>
                          <w:rPr>
                            <w:spacing w:val="-3"/>
                            <w:sz w:val="26"/>
                          </w:rPr>
                          <w:t xml:space="preserve"> </w:t>
                        </w:r>
                        <w:r>
                          <w:rPr>
                            <w:sz w:val="26"/>
                          </w:rPr>
                          <w:t>One</w:t>
                        </w:r>
                        <w:r>
                          <w:rPr>
                            <w:spacing w:val="7"/>
                            <w:sz w:val="26"/>
                          </w:rPr>
                          <w:t xml:space="preserve"> </w:t>
                        </w:r>
                        <w:r>
                          <w:rPr>
                            <w:sz w:val="26"/>
                          </w:rPr>
                          <w:t>at</w:t>
                        </w:r>
                        <w:r>
                          <w:rPr>
                            <w:spacing w:val="3"/>
                            <w:sz w:val="26"/>
                          </w:rPr>
                          <w:t xml:space="preserve"> </w:t>
                        </w:r>
                        <w:r>
                          <w:rPr>
                            <w:sz w:val="26"/>
                          </w:rPr>
                          <w:t>paradise</w:t>
                        </w:r>
                        <w:r>
                          <w:rPr>
                            <w:spacing w:val="4"/>
                            <w:sz w:val="26"/>
                          </w:rPr>
                          <w:t xml:space="preserve"> </w:t>
                        </w:r>
                        <w:r>
                          <w:rPr>
                            <w:sz w:val="26"/>
                          </w:rPr>
                          <w:t>estate,</w:t>
                        </w:r>
                        <w:r>
                          <w:rPr>
                            <w:spacing w:val="9"/>
                            <w:sz w:val="26"/>
                          </w:rPr>
                          <w:t xml:space="preserve"> </w:t>
                        </w:r>
                        <w:r>
                          <w:rPr>
                            <w:spacing w:val="-2"/>
                            <w:sz w:val="26"/>
                          </w:rPr>
                          <w:t>Abuja</w:t>
                        </w:r>
                      </w:p>
                    </w:txbxContent>
                  </v:textbox>
                </v:shape>
                <w10:wrap type="topAndBottom"/>
              </v:group>
            </w:pict>
          </mc:Fallback>
        </mc:AlternateContent>
      </w:r>
    </w:p>
    <w:p w14:paraId="5C79ED7E">
      <w:pPr>
        <w:pStyle w:val="7"/>
        <w:spacing w:after="0"/>
        <w:rPr>
          <w:sz w:val="20"/>
        </w:rPr>
        <w:sectPr>
          <w:footerReference r:id="rId19" w:type="default"/>
          <w:pgSz w:w="12240" w:h="15840"/>
          <w:pgMar w:top="1700" w:right="1080" w:bottom="280" w:left="720" w:header="0" w:footer="0" w:gutter="0"/>
          <w:cols w:space="720" w:num="1"/>
        </w:sectPr>
      </w:pPr>
    </w:p>
    <w:p w14:paraId="7D0B3444">
      <w:pPr>
        <w:pStyle w:val="3"/>
        <w:ind w:left="3921" w:right="3577" w:firstLine="0"/>
        <w:jc w:val="center"/>
      </w:pPr>
      <w:bookmarkStart w:id="13" w:name="_TOC_250012"/>
      <w:r>
        <w:t>CHAPTER</w:t>
      </w:r>
      <w:r>
        <w:rPr>
          <w:spacing w:val="19"/>
        </w:rPr>
        <w:t xml:space="preserve"> </w:t>
      </w:r>
      <w:bookmarkEnd w:id="13"/>
      <w:r>
        <w:rPr>
          <w:spacing w:val="-4"/>
        </w:rPr>
        <w:t>FOUR</w:t>
      </w:r>
    </w:p>
    <w:p w14:paraId="3DD6B095">
      <w:pPr>
        <w:pStyle w:val="7"/>
        <w:spacing w:before="19"/>
        <w:rPr>
          <w:b/>
        </w:rPr>
      </w:pPr>
    </w:p>
    <w:p w14:paraId="3440A3BD">
      <w:pPr>
        <w:pStyle w:val="11"/>
        <w:numPr>
          <w:ilvl w:val="1"/>
          <w:numId w:val="23"/>
        </w:numPr>
        <w:tabs>
          <w:tab w:val="left" w:pos="2166"/>
        </w:tabs>
        <w:spacing w:before="0" w:after="0" w:line="240" w:lineRule="auto"/>
        <w:ind w:left="2166" w:right="0" w:hanging="676"/>
        <w:jc w:val="left"/>
        <w:rPr>
          <w:b/>
          <w:sz w:val="24"/>
        </w:rPr>
      </w:pPr>
      <w:bookmarkStart w:id="14" w:name="_TOC_250011"/>
      <w:r>
        <w:rPr>
          <w:b/>
          <w:sz w:val="24"/>
        </w:rPr>
        <w:t>STUDY</w:t>
      </w:r>
      <w:r>
        <w:rPr>
          <w:b/>
          <w:spacing w:val="16"/>
          <w:sz w:val="24"/>
        </w:rPr>
        <w:t xml:space="preserve"> </w:t>
      </w:r>
      <w:r>
        <w:rPr>
          <w:b/>
          <w:sz w:val="24"/>
        </w:rPr>
        <w:t>AREA/PROJECT</w:t>
      </w:r>
      <w:r>
        <w:rPr>
          <w:b/>
          <w:spacing w:val="16"/>
          <w:sz w:val="24"/>
        </w:rPr>
        <w:t xml:space="preserve"> </w:t>
      </w:r>
      <w:bookmarkEnd w:id="14"/>
      <w:r>
        <w:rPr>
          <w:b/>
          <w:spacing w:val="-4"/>
          <w:sz w:val="24"/>
        </w:rPr>
        <w:t>SITE</w:t>
      </w:r>
    </w:p>
    <w:p w14:paraId="74C13024">
      <w:pPr>
        <w:pStyle w:val="7"/>
        <w:spacing w:before="159"/>
        <w:rPr>
          <w:b/>
        </w:rPr>
      </w:pPr>
    </w:p>
    <w:p w14:paraId="476AC393">
      <w:pPr>
        <w:pStyle w:val="11"/>
        <w:numPr>
          <w:ilvl w:val="1"/>
          <w:numId w:val="23"/>
        </w:numPr>
        <w:tabs>
          <w:tab w:val="left" w:pos="2229"/>
        </w:tabs>
        <w:spacing w:before="0" w:after="0" w:line="240" w:lineRule="auto"/>
        <w:ind w:left="2229" w:right="0" w:hanging="739"/>
        <w:jc w:val="left"/>
        <w:rPr>
          <w:b/>
          <w:sz w:val="24"/>
        </w:rPr>
      </w:pPr>
      <w:bookmarkStart w:id="15" w:name="_TOC_250010"/>
      <w:r>
        <w:rPr>
          <w:b/>
          <w:sz w:val="24"/>
        </w:rPr>
        <w:t>HISTORY</w:t>
      </w:r>
      <w:r>
        <w:rPr>
          <w:b/>
          <w:spacing w:val="12"/>
          <w:sz w:val="24"/>
        </w:rPr>
        <w:t xml:space="preserve"> </w:t>
      </w:r>
      <w:r>
        <w:rPr>
          <w:b/>
          <w:sz w:val="24"/>
        </w:rPr>
        <w:t>OF</w:t>
      </w:r>
      <w:r>
        <w:rPr>
          <w:b/>
          <w:spacing w:val="8"/>
          <w:sz w:val="24"/>
        </w:rPr>
        <w:t xml:space="preserve"> </w:t>
      </w:r>
      <w:r>
        <w:rPr>
          <w:b/>
          <w:sz w:val="24"/>
        </w:rPr>
        <w:t>KWARA</w:t>
      </w:r>
      <w:r>
        <w:rPr>
          <w:b/>
          <w:spacing w:val="11"/>
          <w:sz w:val="24"/>
        </w:rPr>
        <w:t xml:space="preserve"> </w:t>
      </w:r>
      <w:bookmarkEnd w:id="15"/>
      <w:r>
        <w:rPr>
          <w:b/>
          <w:spacing w:val="-4"/>
          <w:sz w:val="24"/>
        </w:rPr>
        <w:t>STATE</w:t>
      </w:r>
    </w:p>
    <w:p w14:paraId="07BF77D0">
      <w:pPr>
        <w:pStyle w:val="7"/>
        <w:spacing w:before="156"/>
        <w:rPr>
          <w:b/>
        </w:rPr>
      </w:pPr>
    </w:p>
    <w:p w14:paraId="561FE162">
      <w:pPr>
        <w:pStyle w:val="7"/>
        <w:spacing w:line="489" w:lineRule="auto"/>
        <w:ind w:left="1490" w:right="1141"/>
        <w:jc w:val="both"/>
      </w:pPr>
      <w:r>
        <w:t>Kwara</w:t>
      </w:r>
      <w:r>
        <w:rPr>
          <w:spacing w:val="27"/>
        </w:rPr>
        <w:t xml:space="preserve"> </w:t>
      </w:r>
      <w:r>
        <w:t>State,</w:t>
      </w:r>
      <w:r>
        <w:rPr>
          <w:spacing w:val="29"/>
        </w:rPr>
        <w:t xml:space="preserve"> </w:t>
      </w:r>
      <w:r>
        <w:t>located</w:t>
      </w:r>
      <w:r>
        <w:rPr>
          <w:spacing w:val="32"/>
        </w:rPr>
        <w:t xml:space="preserve"> </w:t>
      </w:r>
      <w:r>
        <w:t>in</w:t>
      </w:r>
      <w:r>
        <w:rPr>
          <w:spacing w:val="32"/>
        </w:rPr>
        <w:t xml:space="preserve"> </w:t>
      </w:r>
      <w:r>
        <w:t>the</w:t>
      </w:r>
      <w:r>
        <w:rPr>
          <w:spacing w:val="28"/>
        </w:rPr>
        <w:t xml:space="preserve"> </w:t>
      </w:r>
      <w:r>
        <w:t>North-Central</w:t>
      </w:r>
      <w:r>
        <w:rPr>
          <w:spacing w:val="29"/>
        </w:rPr>
        <w:t xml:space="preserve"> </w:t>
      </w:r>
      <w:r>
        <w:t>geopolitical</w:t>
      </w:r>
      <w:r>
        <w:rPr>
          <w:spacing w:val="30"/>
        </w:rPr>
        <w:t xml:space="preserve"> </w:t>
      </w:r>
      <w:r>
        <w:t>zone</w:t>
      </w:r>
      <w:r>
        <w:rPr>
          <w:spacing w:val="31"/>
        </w:rPr>
        <w:t xml:space="preserve"> </w:t>
      </w:r>
      <w:r>
        <w:t>of</w:t>
      </w:r>
      <w:r>
        <w:rPr>
          <w:spacing w:val="29"/>
        </w:rPr>
        <w:t xml:space="preserve"> </w:t>
      </w:r>
      <w:r>
        <w:t>Nigeria,</w:t>
      </w:r>
      <w:r>
        <w:rPr>
          <w:spacing w:val="32"/>
        </w:rPr>
        <w:t xml:space="preserve"> </w:t>
      </w:r>
      <w:r>
        <w:t>stands as a culturally rich and historically significant region in the nation’s development. Created on May 27, 1967, from the former Northern Region, the state serves as a geographical and cultural bridge between the northern and southern parts of Nigeria. It derives its name from the local term for the River Niger — "Kwara" — which flows through its landscape. The state is known for its diverse ethnic composition, including Yoruba, Fulani, Nupe, Baruba, and other minority groups, and for its reputation in education, agriculture,</w:t>
      </w:r>
      <w:r>
        <w:rPr>
          <w:spacing w:val="80"/>
        </w:rPr>
        <w:t xml:space="preserve"> </w:t>
      </w:r>
      <w:r>
        <w:t>commerce, and peaceful coexistence.</w:t>
      </w:r>
    </w:p>
    <w:p w14:paraId="7B7F9054">
      <w:pPr>
        <w:pStyle w:val="7"/>
        <w:spacing w:before="143" w:line="487" w:lineRule="auto"/>
        <w:ind w:left="1490" w:right="1141"/>
        <w:jc w:val="both"/>
      </w:pPr>
      <w:r>
        <w:t>Ilorin, the capital of Kwara State, is one of Nigeria’s prominent Islamic centers and is the seat of the Ilorin Emirate. Within this capital lies Ilorin East Local Government Area (LGA), with its administrative headquarters at Oke-Oyi.</w:t>
      </w:r>
      <w:r>
        <w:rPr>
          <w:spacing w:val="80"/>
        </w:rPr>
        <w:t xml:space="preserve"> </w:t>
      </w:r>
      <w:r>
        <w:t>Ilorin East plays a vital role in the state’s socio-political and economic affairs, combining a growing urban landscape with traditional rural life. The area is known for its agricultural potential, expanding real estate, and growing infrastructure, making it a key zone in Kwara’s continuous development.</w:t>
      </w:r>
    </w:p>
    <w:p w14:paraId="656A377C">
      <w:pPr>
        <w:pStyle w:val="7"/>
        <w:spacing w:before="164" w:line="487" w:lineRule="auto"/>
        <w:ind w:left="1490" w:right="1141"/>
        <w:jc w:val="both"/>
      </w:pPr>
      <w:r>
        <w:t>This work presents a historical, cultural, and developmental overview of Kwara State and Ilorin East, highlighting their significance in Nigeria’s past and</w:t>
      </w:r>
      <w:r>
        <w:rPr>
          <w:spacing w:val="40"/>
        </w:rPr>
        <w:t xml:space="preserve"> </w:t>
      </w:r>
      <w:r>
        <w:t>present, while projecting their potential for future growth..</w:t>
      </w:r>
    </w:p>
    <w:p w14:paraId="56DE2F37">
      <w:pPr>
        <w:pStyle w:val="7"/>
        <w:spacing w:after="0" w:line="487" w:lineRule="auto"/>
        <w:jc w:val="both"/>
        <w:sectPr>
          <w:footerReference r:id="rId20" w:type="default"/>
          <w:pgSz w:w="12240" w:h="15840"/>
          <w:pgMar w:top="1280" w:right="1080" w:bottom="880" w:left="720" w:header="0" w:footer="697" w:gutter="0"/>
          <w:cols w:space="720" w:num="1"/>
        </w:sectPr>
      </w:pPr>
    </w:p>
    <w:p w14:paraId="56FA3A30">
      <w:pPr>
        <w:pStyle w:val="7"/>
        <w:spacing w:before="70" w:line="487" w:lineRule="auto"/>
        <w:ind w:left="1490" w:right="1143"/>
        <w:jc w:val="both"/>
      </w:pPr>
      <w:r>
        <w:t>Kwara state is a state located in the North central region of Nigeria and it was created on May 27,1967, by General Yakubu Gowon, along with 11 other state. It was originally named the west central state but was later renamed kwara, which is a local name for River Niger.</w:t>
      </w:r>
    </w:p>
    <w:p w14:paraId="6CF3F0F5">
      <w:pPr>
        <w:pStyle w:val="7"/>
        <w:spacing w:before="157" w:line="489" w:lineRule="auto"/>
        <w:ind w:left="1490" w:right="1144"/>
        <w:jc w:val="both"/>
      </w:pPr>
      <w:r>
        <w:t>The region was conquered by the Fulani in the 19</w:t>
      </w:r>
      <w:r>
        <w:rPr>
          <w:vertAlign w:val="superscript"/>
        </w:rPr>
        <w:t>th</w:t>
      </w:r>
      <w:r>
        <w:rPr>
          <w:vertAlign w:val="baseline"/>
        </w:rPr>
        <w:t xml:space="preserve"> century and was part of the greater Fulani empire until it was defeated by the forces of sir George Goldie’s Royal Niger company in 1897. It was then incorporated into the protectorate of Nigeria in 1914.</w:t>
      </w:r>
    </w:p>
    <w:p w14:paraId="0E372C16">
      <w:pPr>
        <w:pStyle w:val="7"/>
        <w:spacing w:before="148" w:line="487" w:lineRule="auto"/>
        <w:ind w:left="1490" w:right="1143"/>
        <w:jc w:val="both"/>
      </w:pPr>
      <w:r>
        <w:t xml:space="preserve">Kwara state is bordered by Benin to the west and by the Nigerian state of Niger to the North, kogi to the east, and Ekiti, Osun and oyo to the South. The state mostly consists of wooded savanna, but there are also forested regions in the </w:t>
      </w:r>
      <w:r>
        <w:rPr>
          <w:spacing w:val="-2"/>
        </w:rPr>
        <w:t>south.</w:t>
      </w:r>
    </w:p>
    <w:p w14:paraId="06964A8A">
      <w:pPr>
        <w:pStyle w:val="7"/>
        <w:spacing w:before="159" w:line="487" w:lineRule="auto"/>
        <w:ind w:left="1490" w:right="1146"/>
        <w:jc w:val="both"/>
      </w:pPr>
      <w:r>
        <w:t>As of 2006, the population of kwara state was around 2.3million, making it the 30</w:t>
      </w:r>
      <w:r>
        <w:rPr>
          <w:vertAlign w:val="superscript"/>
        </w:rPr>
        <w:t>th</w:t>
      </w:r>
      <w:r>
        <w:rPr>
          <w:vertAlign w:val="baseline"/>
        </w:rPr>
        <w:t xml:space="preserve"> most populous state in Nigeria.</w:t>
      </w:r>
    </w:p>
    <w:p w14:paraId="5D7DF113">
      <w:pPr>
        <w:pStyle w:val="7"/>
        <w:spacing w:after="0" w:line="487" w:lineRule="auto"/>
        <w:jc w:val="both"/>
        <w:sectPr>
          <w:footerReference r:id="rId21" w:type="default"/>
          <w:pgSz w:w="12240" w:h="15840"/>
          <w:pgMar w:top="1280" w:right="1080" w:bottom="880" w:left="720" w:header="0" w:footer="697" w:gutter="0"/>
          <w:pgNumType w:start="1"/>
          <w:cols w:space="720" w:num="1"/>
        </w:sectPr>
      </w:pPr>
    </w:p>
    <w:p w14:paraId="4C8CAD05">
      <w:pPr>
        <w:pStyle w:val="7"/>
        <w:ind w:left="1804"/>
        <w:rPr>
          <w:sz w:val="20"/>
        </w:rPr>
      </w:pPr>
      <w:r>
        <w:rPr>
          <w:sz w:val="20"/>
        </w:rPr>
        <w:drawing>
          <wp:inline distT="0" distB="0" distL="0" distR="0">
            <wp:extent cx="4824095" cy="2625725"/>
            <wp:effectExtent l="0" t="0" r="0" b="0"/>
            <wp:docPr id="89" name="Image 89"/>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57" cstate="print"/>
                    <a:stretch>
                      <a:fillRect/>
                    </a:stretch>
                  </pic:blipFill>
                  <pic:spPr>
                    <a:xfrm>
                      <a:off x="0" y="0"/>
                      <a:ext cx="4824367" cy="2626328"/>
                    </a:xfrm>
                    <a:prstGeom prst="rect">
                      <a:avLst/>
                    </a:prstGeom>
                  </pic:spPr>
                </pic:pic>
              </a:graphicData>
            </a:graphic>
          </wp:inline>
        </w:drawing>
      </w:r>
    </w:p>
    <w:p w14:paraId="5FD082C1">
      <w:pPr>
        <w:spacing w:before="0"/>
        <w:ind w:left="3403" w:right="0" w:firstLine="0"/>
        <w:jc w:val="left"/>
        <w:rPr>
          <w:sz w:val="26"/>
        </w:rPr>
      </w:pPr>
      <w:r>
        <w:rPr>
          <w:sz w:val="26"/>
        </w:rPr>
        <w:t>Figure</w:t>
      </w:r>
      <w:r>
        <w:rPr>
          <w:spacing w:val="1"/>
          <w:sz w:val="26"/>
        </w:rPr>
        <w:t xml:space="preserve"> </w:t>
      </w:r>
      <w:r>
        <w:rPr>
          <w:sz w:val="26"/>
        </w:rPr>
        <w:t>4.1:</w:t>
      </w:r>
      <w:r>
        <w:rPr>
          <w:spacing w:val="7"/>
          <w:sz w:val="26"/>
        </w:rPr>
        <w:t xml:space="preserve"> </w:t>
      </w:r>
      <w:r>
        <w:rPr>
          <w:sz w:val="26"/>
        </w:rPr>
        <w:t>Locational</w:t>
      </w:r>
      <w:r>
        <w:rPr>
          <w:spacing w:val="6"/>
          <w:sz w:val="26"/>
        </w:rPr>
        <w:t xml:space="preserve"> </w:t>
      </w:r>
      <w:r>
        <w:rPr>
          <w:sz w:val="26"/>
        </w:rPr>
        <w:t>map</w:t>
      </w:r>
      <w:r>
        <w:rPr>
          <w:spacing w:val="4"/>
          <w:sz w:val="26"/>
        </w:rPr>
        <w:t xml:space="preserve"> </w:t>
      </w:r>
      <w:r>
        <w:rPr>
          <w:sz w:val="26"/>
        </w:rPr>
        <w:t>of</w:t>
      </w:r>
      <w:r>
        <w:rPr>
          <w:spacing w:val="5"/>
          <w:sz w:val="26"/>
        </w:rPr>
        <w:t xml:space="preserve"> </w:t>
      </w:r>
      <w:r>
        <w:rPr>
          <w:sz w:val="26"/>
        </w:rPr>
        <w:t>Kwara</w:t>
      </w:r>
      <w:r>
        <w:rPr>
          <w:spacing w:val="4"/>
          <w:sz w:val="26"/>
        </w:rPr>
        <w:t xml:space="preserve"> </w:t>
      </w:r>
      <w:r>
        <w:rPr>
          <w:spacing w:val="-4"/>
          <w:sz w:val="26"/>
        </w:rPr>
        <w:t>State</w:t>
      </w:r>
    </w:p>
    <w:p w14:paraId="1CB9BBFF">
      <w:pPr>
        <w:pStyle w:val="7"/>
        <w:rPr>
          <w:sz w:val="20"/>
        </w:rPr>
      </w:pPr>
    </w:p>
    <w:p w14:paraId="38BA9DFC">
      <w:pPr>
        <w:pStyle w:val="7"/>
        <w:rPr>
          <w:sz w:val="20"/>
        </w:rPr>
      </w:pPr>
    </w:p>
    <w:p w14:paraId="75CD4C35">
      <w:pPr>
        <w:pStyle w:val="7"/>
        <w:spacing w:before="90"/>
        <w:rPr>
          <w:sz w:val="20"/>
        </w:rPr>
      </w:pPr>
      <w:r>
        <w:rPr>
          <w:sz w:val="20"/>
        </w:rPr>
        <w:drawing>
          <wp:anchor distT="0" distB="0" distL="0" distR="0" simplePos="0" relativeHeight="251687936" behindDoc="1" locked="0" layoutInCell="1" allowOverlap="1">
            <wp:simplePos x="0" y="0"/>
            <wp:positionH relativeFrom="page">
              <wp:posOffset>1970405</wp:posOffset>
            </wp:positionH>
            <wp:positionV relativeFrom="paragraph">
              <wp:posOffset>218440</wp:posOffset>
            </wp:positionV>
            <wp:extent cx="4137660" cy="3641090"/>
            <wp:effectExtent l="0" t="0" r="0" b="0"/>
            <wp:wrapTopAndBottom/>
            <wp:docPr id="90" name="Image 90"/>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58" cstate="print"/>
                    <a:stretch>
                      <a:fillRect/>
                    </a:stretch>
                  </pic:blipFill>
                  <pic:spPr>
                    <a:xfrm>
                      <a:off x="0" y="0"/>
                      <a:ext cx="4137537" cy="3641216"/>
                    </a:xfrm>
                    <a:prstGeom prst="rect">
                      <a:avLst/>
                    </a:prstGeom>
                  </pic:spPr>
                </pic:pic>
              </a:graphicData>
            </a:graphic>
          </wp:anchor>
        </w:drawing>
      </w:r>
    </w:p>
    <w:p w14:paraId="473CBA7B">
      <w:pPr>
        <w:pStyle w:val="7"/>
        <w:rPr>
          <w:sz w:val="26"/>
        </w:rPr>
      </w:pPr>
    </w:p>
    <w:p w14:paraId="56E04627">
      <w:pPr>
        <w:pStyle w:val="7"/>
        <w:rPr>
          <w:sz w:val="26"/>
        </w:rPr>
      </w:pPr>
    </w:p>
    <w:p w14:paraId="150F857C">
      <w:pPr>
        <w:pStyle w:val="7"/>
        <w:spacing w:before="100"/>
        <w:rPr>
          <w:sz w:val="26"/>
        </w:rPr>
      </w:pPr>
    </w:p>
    <w:p w14:paraId="7E24735F">
      <w:pPr>
        <w:spacing w:before="0"/>
        <w:ind w:left="3434" w:right="2897" w:firstLine="0"/>
        <w:jc w:val="center"/>
        <w:rPr>
          <w:sz w:val="26"/>
        </w:rPr>
      </w:pPr>
      <w:r>
        <w:rPr>
          <w:spacing w:val="-2"/>
          <w:sz w:val="26"/>
        </w:rPr>
        <w:t>Source:google/researchgate.com</w:t>
      </w:r>
    </w:p>
    <w:p w14:paraId="279E5F40">
      <w:pPr>
        <w:spacing w:after="0"/>
        <w:jc w:val="center"/>
        <w:rPr>
          <w:sz w:val="26"/>
        </w:rPr>
        <w:sectPr>
          <w:pgSz w:w="12240" w:h="15840"/>
          <w:pgMar w:top="780" w:right="1080" w:bottom="880" w:left="720" w:header="0" w:footer="697" w:gutter="0"/>
          <w:cols w:space="720" w:num="1"/>
        </w:sectPr>
      </w:pPr>
    </w:p>
    <w:p w14:paraId="33DABBA4">
      <w:pPr>
        <w:pStyle w:val="3"/>
        <w:numPr>
          <w:ilvl w:val="1"/>
          <w:numId w:val="23"/>
        </w:numPr>
        <w:tabs>
          <w:tab w:val="left" w:pos="2166"/>
        </w:tabs>
        <w:spacing w:before="77" w:after="0" w:line="240" w:lineRule="auto"/>
        <w:ind w:left="2166" w:right="0" w:hanging="676"/>
        <w:jc w:val="left"/>
      </w:pPr>
      <w:r>
        <w:t>SITE</w:t>
      </w:r>
      <w:r>
        <w:rPr>
          <w:spacing w:val="13"/>
        </w:rPr>
        <w:t xml:space="preserve"> </w:t>
      </w:r>
      <w:r>
        <w:t>LOCATION</w:t>
      </w:r>
      <w:r>
        <w:rPr>
          <w:spacing w:val="12"/>
        </w:rPr>
        <w:t xml:space="preserve"> </w:t>
      </w:r>
      <w:r>
        <w:rPr>
          <w:spacing w:val="-2"/>
        </w:rPr>
        <w:t>DESCRIPTION</w:t>
      </w:r>
    </w:p>
    <w:p w14:paraId="3FC81867">
      <w:pPr>
        <w:pStyle w:val="7"/>
        <w:spacing w:before="134"/>
        <w:rPr>
          <w:b/>
        </w:rPr>
      </w:pPr>
    </w:p>
    <w:p w14:paraId="0E6C28F2">
      <w:pPr>
        <w:pStyle w:val="11"/>
        <w:numPr>
          <w:ilvl w:val="2"/>
          <w:numId w:val="23"/>
        </w:numPr>
        <w:tabs>
          <w:tab w:val="left" w:pos="2094"/>
        </w:tabs>
        <w:spacing w:before="1" w:after="0" w:line="364" w:lineRule="auto"/>
        <w:ind w:left="1490" w:right="1143" w:firstLine="0"/>
        <w:jc w:val="left"/>
        <w:rPr>
          <w:b/>
          <w:sz w:val="24"/>
        </w:rPr>
      </w:pPr>
      <w:r>
        <w:rPr>
          <w:b/>
          <w:sz w:val="24"/>
        </w:rPr>
        <w:t>PROPOSED</w:t>
      </w:r>
      <w:r>
        <w:rPr>
          <w:b/>
          <w:spacing w:val="40"/>
          <w:sz w:val="24"/>
        </w:rPr>
        <w:t xml:space="preserve"> </w:t>
      </w:r>
      <w:r>
        <w:rPr>
          <w:b/>
          <w:sz w:val="24"/>
        </w:rPr>
        <w:t>HOUSING</w:t>
      </w:r>
      <w:r>
        <w:rPr>
          <w:b/>
          <w:spacing w:val="40"/>
          <w:sz w:val="24"/>
        </w:rPr>
        <w:t xml:space="preserve"> </w:t>
      </w:r>
      <w:r>
        <w:rPr>
          <w:b/>
          <w:sz w:val="24"/>
        </w:rPr>
        <w:t>ESTATE</w:t>
      </w:r>
      <w:r>
        <w:rPr>
          <w:b/>
          <w:spacing w:val="40"/>
          <w:sz w:val="24"/>
        </w:rPr>
        <w:t xml:space="preserve"> </w:t>
      </w:r>
      <w:r>
        <w:rPr>
          <w:b/>
          <w:sz w:val="24"/>
        </w:rPr>
        <w:t>SITE</w:t>
      </w:r>
      <w:r>
        <w:rPr>
          <w:b/>
          <w:spacing w:val="40"/>
          <w:sz w:val="24"/>
        </w:rPr>
        <w:t xml:space="preserve"> </w:t>
      </w:r>
      <w:r>
        <w:rPr>
          <w:b/>
          <w:sz w:val="24"/>
        </w:rPr>
        <w:t>AT</w:t>
      </w:r>
      <w:r>
        <w:rPr>
          <w:b/>
          <w:spacing w:val="40"/>
          <w:sz w:val="24"/>
        </w:rPr>
        <w:t xml:space="preserve"> </w:t>
      </w:r>
      <w:r>
        <w:rPr>
          <w:b/>
          <w:sz w:val="24"/>
        </w:rPr>
        <w:t>OKE</w:t>
      </w:r>
      <w:r>
        <w:rPr>
          <w:b/>
          <w:spacing w:val="40"/>
          <w:sz w:val="24"/>
        </w:rPr>
        <w:t xml:space="preserve"> </w:t>
      </w:r>
      <w:r>
        <w:rPr>
          <w:b/>
          <w:sz w:val="24"/>
        </w:rPr>
        <w:t>OSE,</w:t>
      </w:r>
      <w:r>
        <w:rPr>
          <w:b/>
          <w:spacing w:val="40"/>
          <w:sz w:val="24"/>
        </w:rPr>
        <w:t xml:space="preserve"> </w:t>
      </w:r>
      <w:r>
        <w:rPr>
          <w:b/>
          <w:sz w:val="24"/>
        </w:rPr>
        <w:t>ILORIN, KWARA STATE</w:t>
      </w:r>
    </w:p>
    <w:p w14:paraId="7C7AB5DF">
      <w:pPr>
        <w:spacing w:before="260" w:line="367" w:lineRule="auto"/>
        <w:ind w:left="1490" w:right="1147" w:firstLine="0"/>
        <w:jc w:val="left"/>
        <w:rPr>
          <w:sz w:val="24"/>
        </w:rPr>
      </w:pPr>
      <w:r>
        <w:rPr>
          <w:sz w:val="24"/>
        </w:rPr>
        <w:t xml:space="preserve">The proposed site for the N.A.S.U.P Housing Estate is a </w:t>
      </w:r>
      <w:r>
        <w:rPr>
          <w:b/>
          <w:sz w:val="24"/>
        </w:rPr>
        <w:t>large expanse of land measuring</w:t>
      </w:r>
      <w:r>
        <w:rPr>
          <w:b/>
          <w:spacing w:val="40"/>
          <w:sz w:val="24"/>
        </w:rPr>
        <w:t xml:space="preserve"> </w:t>
      </w:r>
      <w:r>
        <w:rPr>
          <w:b/>
          <w:sz w:val="24"/>
        </w:rPr>
        <w:t>approximately</w:t>
      </w:r>
      <w:r>
        <w:rPr>
          <w:b/>
          <w:spacing w:val="40"/>
          <w:sz w:val="24"/>
        </w:rPr>
        <w:t xml:space="preserve"> </w:t>
      </w:r>
      <w:r>
        <w:rPr>
          <w:b/>
          <w:sz w:val="24"/>
        </w:rPr>
        <w:t>500</w:t>
      </w:r>
      <w:r>
        <w:rPr>
          <w:b/>
          <w:spacing w:val="40"/>
          <w:sz w:val="24"/>
        </w:rPr>
        <w:t xml:space="preserve"> </w:t>
      </w:r>
      <w:r>
        <w:rPr>
          <w:b/>
          <w:sz w:val="24"/>
        </w:rPr>
        <w:t>standard</w:t>
      </w:r>
      <w:r>
        <w:rPr>
          <w:b/>
          <w:spacing w:val="40"/>
          <w:sz w:val="24"/>
        </w:rPr>
        <w:t xml:space="preserve"> </w:t>
      </w:r>
      <w:r>
        <w:rPr>
          <w:b/>
          <w:sz w:val="24"/>
        </w:rPr>
        <w:t>plots</w:t>
      </w:r>
      <w:r>
        <w:rPr>
          <w:sz w:val="24"/>
        </w:rPr>
        <w:t>,</w:t>
      </w:r>
      <w:r>
        <w:rPr>
          <w:spacing w:val="40"/>
          <w:sz w:val="24"/>
        </w:rPr>
        <w:t xml:space="preserve"> </w:t>
      </w:r>
      <w:r>
        <w:rPr>
          <w:sz w:val="24"/>
        </w:rPr>
        <w:t>strategically</w:t>
      </w:r>
      <w:r>
        <w:rPr>
          <w:spacing w:val="40"/>
          <w:sz w:val="24"/>
        </w:rPr>
        <w:t xml:space="preserve"> </w:t>
      </w:r>
      <w:r>
        <w:rPr>
          <w:sz w:val="24"/>
        </w:rPr>
        <w:t>located</w:t>
      </w:r>
      <w:r>
        <w:rPr>
          <w:spacing w:val="40"/>
          <w:sz w:val="24"/>
        </w:rPr>
        <w:t xml:space="preserve"> </w:t>
      </w:r>
      <w:r>
        <w:rPr>
          <w:sz w:val="24"/>
        </w:rPr>
        <w:t>in</w:t>
      </w:r>
      <w:r>
        <w:rPr>
          <w:spacing w:val="40"/>
          <w:sz w:val="24"/>
        </w:rPr>
        <w:t xml:space="preserve"> </w:t>
      </w:r>
      <w:r>
        <w:rPr>
          <w:sz w:val="24"/>
        </w:rPr>
        <w:t>the</w:t>
      </w:r>
      <w:r>
        <w:rPr>
          <w:spacing w:val="40"/>
          <w:sz w:val="24"/>
        </w:rPr>
        <w:t xml:space="preserve"> </w:t>
      </w:r>
      <w:r>
        <w:rPr>
          <w:b/>
          <w:sz w:val="24"/>
        </w:rPr>
        <w:t>Oke Ose area of Ilorin East Local Government Area, Kwara State, Nigeria</w:t>
      </w:r>
      <w:r>
        <w:rPr>
          <w:sz w:val="24"/>
        </w:rPr>
        <w:t>. Oke</w:t>
      </w:r>
      <w:r>
        <w:rPr>
          <w:spacing w:val="40"/>
          <w:sz w:val="24"/>
        </w:rPr>
        <w:t xml:space="preserve"> </w:t>
      </w:r>
      <w:r>
        <w:rPr>
          <w:sz w:val="24"/>
        </w:rPr>
        <w:t>Ose</w:t>
      </w:r>
      <w:r>
        <w:rPr>
          <w:spacing w:val="40"/>
          <w:sz w:val="24"/>
        </w:rPr>
        <w:t xml:space="preserve"> </w:t>
      </w:r>
      <w:r>
        <w:rPr>
          <w:sz w:val="24"/>
        </w:rPr>
        <w:t>is</w:t>
      </w:r>
      <w:r>
        <w:rPr>
          <w:spacing w:val="40"/>
          <w:sz w:val="24"/>
        </w:rPr>
        <w:t xml:space="preserve"> </w:t>
      </w:r>
      <w:r>
        <w:rPr>
          <w:sz w:val="24"/>
        </w:rPr>
        <w:t>a</w:t>
      </w:r>
      <w:r>
        <w:rPr>
          <w:spacing w:val="40"/>
          <w:sz w:val="24"/>
        </w:rPr>
        <w:t xml:space="preserve"> </w:t>
      </w:r>
      <w:r>
        <w:rPr>
          <w:sz w:val="24"/>
        </w:rPr>
        <w:t>growing</w:t>
      </w:r>
      <w:r>
        <w:rPr>
          <w:spacing w:val="40"/>
          <w:sz w:val="24"/>
        </w:rPr>
        <w:t xml:space="preserve"> </w:t>
      </w:r>
      <w:r>
        <w:rPr>
          <w:sz w:val="24"/>
        </w:rPr>
        <w:t>peri-urban</w:t>
      </w:r>
      <w:r>
        <w:rPr>
          <w:spacing w:val="40"/>
          <w:sz w:val="24"/>
        </w:rPr>
        <w:t xml:space="preserve"> </w:t>
      </w:r>
      <w:r>
        <w:rPr>
          <w:sz w:val="24"/>
        </w:rPr>
        <w:t>community</w:t>
      </w:r>
      <w:r>
        <w:rPr>
          <w:spacing w:val="40"/>
          <w:sz w:val="24"/>
        </w:rPr>
        <w:t xml:space="preserve"> </w:t>
      </w:r>
      <w:r>
        <w:rPr>
          <w:sz w:val="24"/>
        </w:rPr>
        <w:t>situated</w:t>
      </w:r>
      <w:r>
        <w:rPr>
          <w:spacing w:val="40"/>
          <w:sz w:val="24"/>
        </w:rPr>
        <w:t xml:space="preserve"> </w:t>
      </w:r>
      <w:r>
        <w:rPr>
          <w:sz w:val="24"/>
        </w:rPr>
        <w:t>along</w:t>
      </w:r>
      <w:r>
        <w:rPr>
          <w:spacing w:val="40"/>
          <w:sz w:val="24"/>
        </w:rPr>
        <w:t xml:space="preserve"> </w:t>
      </w:r>
      <w:r>
        <w:rPr>
          <w:sz w:val="24"/>
        </w:rPr>
        <w:t>the</w:t>
      </w:r>
      <w:r>
        <w:rPr>
          <w:spacing w:val="40"/>
          <w:sz w:val="24"/>
        </w:rPr>
        <w:t xml:space="preserve"> </w:t>
      </w:r>
      <w:r>
        <w:rPr>
          <w:sz w:val="24"/>
        </w:rPr>
        <w:t>Ilorin–Oke</w:t>
      </w:r>
      <w:r>
        <w:rPr>
          <w:spacing w:val="40"/>
          <w:sz w:val="24"/>
        </w:rPr>
        <w:t xml:space="preserve"> </w:t>
      </w:r>
      <w:r>
        <w:rPr>
          <w:sz w:val="24"/>
        </w:rPr>
        <w:t>Oyi–Share development corridor, an area known for its peaceful environment,</w:t>
      </w:r>
      <w:r>
        <w:rPr>
          <w:spacing w:val="80"/>
          <w:sz w:val="24"/>
        </w:rPr>
        <w:t xml:space="preserve"> </w:t>
      </w:r>
      <w:r>
        <w:rPr>
          <w:sz w:val="24"/>
        </w:rPr>
        <w:t>expanding population, and increasing infrastructural investments.</w:t>
      </w:r>
    </w:p>
    <w:p w14:paraId="7B3999D3">
      <w:pPr>
        <w:pStyle w:val="7"/>
        <w:spacing w:before="258" w:line="367" w:lineRule="auto"/>
        <w:ind w:left="1490" w:right="1141"/>
        <w:jc w:val="both"/>
      </w:pPr>
      <w:r>
        <w:t xml:space="preserve">The site enjoys direct access via a </w:t>
      </w:r>
      <w:r>
        <w:rPr>
          <w:b/>
        </w:rPr>
        <w:t>motorable road network</w:t>
      </w:r>
      <w:r>
        <w:t>, with existing link routes</w:t>
      </w:r>
      <w:r>
        <w:rPr>
          <w:spacing w:val="40"/>
        </w:rPr>
        <w:t xml:space="preserve"> </w:t>
      </w:r>
      <w:r>
        <w:t>connecting</w:t>
      </w:r>
      <w:r>
        <w:rPr>
          <w:spacing w:val="40"/>
        </w:rPr>
        <w:t xml:space="preserve"> </w:t>
      </w:r>
      <w:r>
        <w:t>it</w:t>
      </w:r>
      <w:r>
        <w:rPr>
          <w:spacing w:val="40"/>
        </w:rPr>
        <w:t xml:space="preserve"> </w:t>
      </w:r>
      <w:r>
        <w:t>to</w:t>
      </w:r>
      <w:r>
        <w:rPr>
          <w:spacing w:val="40"/>
        </w:rPr>
        <w:t xml:space="preserve"> </w:t>
      </w:r>
      <w:r>
        <w:t>major</w:t>
      </w:r>
      <w:r>
        <w:rPr>
          <w:spacing w:val="40"/>
        </w:rPr>
        <w:t xml:space="preserve"> </w:t>
      </w:r>
      <w:r>
        <w:t>parts</w:t>
      </w:r>
      <w:r>
        <w:rPr>
          <w:spacing w:val="40"/>
        </w:rPr>
        <w:t xml:space="preserve"> </w:t>
      </w:r>
      <w:r>
        <w:t>of</w:t>
      </w:r>
      <w:r>
        <w:rPr>
          <w:spacing w:val="40"/>
        </w:rPr>
        <w:t xml:space="preserve"> </w:t>
      </w:r>
      <w:r>
        <w:t>Ilorin</w:t>
      </w:r>
      <w:r>
        <w:rPr>
          <w:spacing w:val="40"/>
        </w:rPr>
        <w:t xml:space="preserve"> </w:t>
      </w:r>
      <w:r>
        <w:t>metropolis,</w:t>
      </w:r>
      <w:r>
        <w:rPr>
          <w:spacing w:val="40"/>
        </w:rPr>
        <w:t xml:space="preserve"> </w:t>
      </w:r>
      <w:r>
        <w:t>including</w:t>
      </w:r>
      <w:r>
        <w:rPr>
          <w:spacing w:val="40"/>
        </w:rPr>
        <w:t xml:space="preserve"> </w:t>
      </w:r>
      <w:r>
        <w:t>the University of Ilorin Teaching Hospital axis and the Ilorin International Airport. This accessibility makes the location ideal for mid- to large-scale residential development and future urban integration.</w:t>
      </w:r>
    </w:p>
    <w:p w14:paraId="3471BC1A">
      <w:pPr>
        <w:pStyle w:val="7"/>
        <w:spacing w:before="260" w:line="367" w:lineRule="auto"/>
        <w:ind w:left="1490" w:right="1147"/>
        <w:jc w:val="both"/>
      </w:pPr>
      <w:r>
        <w:t xml:space="preserve">The land is relatively flat and well-drained, making it suitable for phased estate construction with minimal topographic challenges. Additionally, the area is gradually experiencing urban sprawl, supported by the presence of public utilities, educational institutions, religious centers, and ongoing private </w:t>
      </w:r>
      <w:r>
        <w:rPr>
          <w:spacing w:val="-2"/>
        </w:rPr>
        <w:t>developments.</w:t>
      </w:r>
    </w:p>
    <w:p w14:paraId="193C5323">
      <w:pPr>
        <w:spacing w:before="260" w:line="367" w:lineRule="auto"/>
        <w:ind w:left="1490" w:right="1141" w:firstLine="0"/>
        <w:jc w:val="both"/>
        <w:rPr>
          <w:sz w:val="24"/>
        </w:rPr>
      </w:pPr>
      <w:r>
        <w:rPr>
          <w:sz w:val="24"/>
        </w:rPr>
        <w:t xml:space="preserve">Its proximity to existing amenities and transport infrastructure positions it as a viable site for the development of a </w:t>
      </w:r>
      <w:r>
        <w:rPr>
          <w:b/>
          <w:sz w:val="24"/>
        </w:rPr>
        <w:t>modern, affordable, and sustainable housing</w:t>
      </w:r>
      <w:r>
        <w:rPr>
          <w:b/>
          <w:spacing w:val="40"/>
          <w:sz w:val="24"/>
        </w:rPr>
        <w:t xml:space="preserve"> </w:t>
      </w:r>
      <w:r>
        <w:rPr>
          <w:b/>
          <w:sz w:val="24"/>
        </w:rPr>
        <w:t>estate</w:t>
      </w:r>
      <w:r>
        <w:rPr>
          <w:b/>
          <w:spacing w:val="40"/>
          <w:sz w:val="24"/>
        </w:rPr>
        <w:t xml:space="preserve"> </w:t>
      </w:r>
      <w:r>
        <w:rPr>
          <w:sz w:val="24"/>
        </w:rPr>
        <w:t>targeted</w:t>
      </w:r>
      <w:r>
        <w:rPr>
          <w:spacing w:val="40"/>
          <w:sz w:val="24"/>
        </w:rPr>
        <w:t xml:space="preserve"> </w:t>
      </w:r>
      <w:r>
        <w:rPr>
          <w:sz w:val="24"/>
        </w:rPr>
        <w:t>at meeting</w:t>
      </w:r>
      <w:r>
        <w:rPr>
          <w:spacing w:val="40"/>
          <w:sz w:val="24"/>
        </w:rPr>
        <w:t xml:space="preserve"> </w:t>
      </w:r>
      <w:r>
        <w:rPr>
          <w:sz w:val="24"/>
        </w:rPr>
        <w:t>the</w:t>
      </w:r>
      <w:r>
        <w:rPr>
          <w:spacing w:val="40"/>
          <w:sz w:val="24"/>
        </w:rPr>
        <w:t xml:space="preserve"> </w:t>
      </w:r>
      <w:r>
        <w:rPr>
          <w:sz w:val="24"/>
        </w:rPr>
        <w:t>residential needs of members</w:t>
      </w:r>
      <w:r>
        <w:rPr>
          <w:spacing w:val="40"/>
          <w:sz w:val="24"/>
        </w:rPr>
        <w:t xml:space="preserve"> </w:t>
      </w:r>
      <w:r>
        <w:rPr>
          <w:sz w:val="24"/>
        </w:rPr>
        <w:t xml:space="preserve">of the </w:t>
      </w:r>
      <w:r>
        <w:rPr>
          <w:b/>
          <w:sz w:val="24"/>
        </w:rPr>
        <w:t>Non-Academic Staff Union of Polytechnics (N.A.S.U.P)</w:t>
      </w:r>
      <w:r>
        <w:rPr>
          <w:sz w:val="24"/>
        </w:rPr>
        <w:t>.</w:t>
      </w:r>
    </w:p>
    <w:p w14:paraId="712374C6">
      <w:pPr>
        <w:pStyle w:val="7"/>
        <w:spacing w:before="259" w:line="367" w:lineRule="auto"/>
        <w:ind w:left="1490" w:right="1141"/>
        <w:jc w:val="both"/>
      </w:pPr>
      <w:r>
        <w:t>This location presents a unique opportunity to provide quality housing within a serene and well-connected environment, while also contributing to the larger</w:t>
      </w:r>
      <w:r>
        <w:rPr>
          <w:spacing w:val="40"/>
        </w:rPr>
        <w:t xml:space="preserve"> </w:t>
      </w:r>
      <w:r>
        <w:t>goal of reducing housing deficits among staff in the Nigerian education sector.</w:t>
      </w:r>
    </w:p>
    <w:p w14:paraId="7BA2FB67">
      <w:pPr>
        <w:pStyle w:val="7"/>
        <w:spacing w:after="0" w:line="367" w:lineRule="auto"/>
        <w:jc w:val="both"/>
        <w:sectPr>
          <w:pgSz w:w="12240" w:h="15840"/>
          <w:pgMar w:top="1280" w:right="1080" w:bottom="880" w:left="720" w:header="0" w:footer="697" w:gutter="0"/>
          <w:cols w:space="720" w:num="1"/>
        </w:sectPr>
      </w:pPr>
    </w:p>
    <w:p w14:paraId="21D7371E">
      <w:pPr>
        <w:pStyle w:val="3"/>
        <w:numPr>
          <w:ilvl w:val="1"/>
          <w:numId w:val="23"/>
        </w:numPr>
        <w:tabs>
          <w:tab w:val="left" w:pos="2163"/>
        </w:tabs>
        <w:spacing w:before="77" w:after="0" w:line="240" w:lineRule="auto"/>
        <w:ind w:left="2163" w:right="0" w:hanging="464"/>
        <w:jc w:val="left"/>
      </w:pPr>
      <w:r>
        <w:t>SITE</w:t>
      </w:r>
      <w:r>
        <w:rPr>
          <w:spacing w:val="9"/>
        </w:rPr>
        <w:t xml:space="preserve"> </w:t>
      </w:r>
      <w:r>
        <w:rPr>
          <w:spacing w:val="-2"/>
        </w:rPr>
        <w:t>ANALYSIS</w:t>
      </w:r>
    </w:p>
    <w:p w14:paraId="50DC54A2">
      <w:pPr>
        <w:pStyle w:val="7"/>
        <w:spacing w:before="14"/>
        <w:rPr>
          <w:b/>
        </w:rPr>
      </w:pPr>
    </w:p>
    <w:p w14:paraId="160E77AD">
      <w:pPr>
        <w:pStyle w:val="7"/>
        <w:spacing w:before="1" w:line="367" w:lineRule="auto"/>
        <w:ind w:left="1490" w:right="1143" w:firstLine="883"/>
        <w:jc w:val="both"/>
      </w:pPr>
      <w:r>
        <w:t>Site Analysis is a thorugh examination and evaluation of site’s conditions, characteristics and context. It involves gathering and analyzing data to understand the site. The goals of the site analysis are to identify site</w:t>
      </w:r>
      <w:r>
        <w:rPr>
          <w:spacing w:val="40"/>
        </w:rPr>
        <w:t xml:space="preserve"> </w:t>
      </w:r>
      <w:r>
        <w:t>constraints and opportunities, inform design and development decisions, ensure environmental sustainability, respect cultural and historical heritage and</w:t>
      </w:r>
      <w:r>
        <w:rPr>
          <w:spacing w:val="80"/>
          <w:w w:val="150"/>
        </w:rPr>
        <w:t xml:space="preserve"> </w:t>
      </w:r>
      <w:r>
        <w:t>enhance the site’s potential.</w:t>
      </w:r>
    </w:p>
    <w:p w14:paraId="34CD85BE">
      <w:pPr>
        <w:pStyle w:val="3"/>
        <w:numPr>
          <w:ilvl w:val="1"/>
          <w:numId w:val="23"/>
        </w:numPr>
        <w:tabs>
          <w:tab w:val="left" w:pos="2054"/>
        </w:tabs>
        <w:spacing w:before="152" w:after="0" w:line="240" w:lineRule="auto"/>
        <w:ind w:left="2054" w:right="0" w:hanging="564"/>
        <w:jc w:val="left"/>
      </w:pPr>
      <w:r>
        <w:t>GEOGRAPHICAL</w:t>
      </w:r>
      <w:r>
        <w:rPr>
          <w:spacing w:val="12"/>
        </w:rPr>
        <w:t xml:space="preserve"> </w:t>
      </w:r>
      <w:r>
        <w:t>/</w:t>
      </w:r>
      <w:r>
        <w:rPr>
          <w:spacing w:val="15"/>
        </w:rPr>
        <w:t xml:space="preserve"> </w:t>
      </w:r>
      <w:r>
        <w:t>CLIMATIC</w:t>
      </w:r>
      <w:r>
        <w:rPr>
          <w:spacing w:val="12"/>
        </w:rPr>
        <w:t xml:space="preserve"> </w:t>
      </w:r>
      <w:r>
        <w:rPr>
          <w:spacing w:val="-4"/>
        </w:rPr>
        <w:t>DATA</w:t>
      </w:r>
    </w:p>
    <w:p w14:paraId="4C570D00">
      <w:pPr>
        <w:pStyle w:val="7"/>
        <w:spacing w:before="19"/>
        <w:rPr>
          <w:b/>
        </w:rPr>
      </w:pPr>
    </w:p>
    <w:p w14:paraId="030D146D">
      <w:pPr>
        <w:pStyle w:val="11"/>
        <w:numPr>
          <w:ilvl w:val="2"/>
          <w:numId w:val="23"/>
        </w:numPr>
        <w:tabs>
          <w:tab w:val="left" w:pos="2159"/>
        </w:tabs>
        <w:spacing w:before="0" w:after="0" w:line="240" w:lineRule="auto"/>
        <w:ind w:left="2159" w:right="0" w:hanging="669"/>
        <w:jc w:val="left"/>
        <w:rPr>
          <w:b/>
          <w:sz w:val="24"/>
        </w:rPr>
      </w:pPr>
      <w:r>
        <w:rPr>
          <w:b/>
          <w:sz w:val="24"/>
        </w:rPr>
        <w:t>CLIMATIC</w:t>
      </w:r>
      <w:r>
        <w:rPr>
          <w:b/>
          <w:spacing w:val="19"/>
          <w:sz w:val="24"/>
        </w:rPr>
        <w:t xml:space="preserve"> </w:t>
      </w:r>
      <w:r>
        <w:rPr>
          <w:b/>
          <w:spacing w:val="-4"/>
          <w:sz w:val="24"/>
        </w:rPr>
        <w:t>DATA</w:t>
      </w:r>
    </w:p>
    <w:p w14:paraId="29FF2198">
      <w:pPr>
        <w:pStyle w:val="7"/>
        <w:spacing w:before="12"/>
        <w:rPr>
          <w:b/>
        </w:rPr>
      </w:pPr>
    </w:p>
    <w:p w14:paraId="2BAF288D">
      <w:pPr>
        <w:pStyle w:val="7"/>
        <w:spacing w:line="367" w:lineRule="auto"/>
        <w:ind w:left="1490" w:right="1138" w:firstLine="492"/>
        <w:jc w:val="both"/>
      </w:pPr>
      <w:r>
        <w:t>In Ilorin,</w:t>
      </w:r>
      <w:r>
        <w:rPr>
          <w:spacing w:val="40"/>
        </w:rPr>
        <w:t xml:space="preserve"> </w:t>
      </w:r>
      <w:r>
        <w:t>the wet season is</w:t>
      </w:r>
      <w:r>
        <w:rPr>
          <w:spacing w:val="40"/>
        </w:rPr>
        <w:t xml:space="preserve"> </w:t>
      </w:r>
      <w:r>
        <w:t>oppressive and</w:t>
      </w:r>
      <w:r>
        <w:rPr>
          <w:spacing w:val="40"/>
        </w:rPr>
        <w:t xml:space="preserve"> </w:t>
      </w:r>
      <w:r>
        <w:t>overcast, the</w:t>
      </w:r>
      <w:r>
        <w:rPr>
          <w:spacing w:val="40"/>
        </w:rPr>
        <w:t xml:space="preserve"> </w:t>
      </w:r>
      <w:r>
        <w:t>dry season is humid and partly cloudy and it is hot year round. Over the course of the year,</w:t>
      </w:r>
      <w:r>
        <w:rPr>
          <w:spacing w:val="80"/>
          <w:w w:val="150"/>
        </w:rPr>
        <w:t xml:space="preserve"> </w:t>
      </w:r>
      <w:r>
        <w:t>the temperature typically varies from 64</w:t>
      </w:r>
      <w:r>
        <w:rPr>
          <w:vertAlign w:val="superscript"/>
        </w:rPr>
        <w:t>0</w:t>
      </w:r>
      <w:r>
        <w:rPr>
          <w:vertAlign w:val="baseline"/>
        </w:rPr>
        <w:t>F to 95</w:t>
      </w:r>
      <w:r>
        <w:rPr>
          <w:vertAlign w:val="superscript"/>
        </w:rPr>
        <w:t>0</w:t>
      </w:r>
      <w:r>
        <w:rPr>
          <w:vertAlign w:val="baseline"/>
        </w:rPr>
        <w:t>F and</w:t>
      </w:r>
      <w:r>
        <w:rPr>
          <w:spacing w:val="40"/>
          <w:vertAlign w:val="baseline"/>
        </w:rPr>
        <w:t xml:space="preserve"> </w:t>
      </w:r>
      <w:r>
        <w:rPr>
          <w:vertAlign w:val="baseline"/>
        </w:rPr>
        <w:t>is rarely below 57</w:t>
      </w:r>
      <w:r>
        <w:rPr>
          <w:vertAlign w:val="superscript"/>
        </w:rPr>
        <w:t>0</w:t>
      </w:r>
      <w:r>
        <w:rPr>
          <w:vertAlign w:val="baseline"/>
        </w:rPr>
        <w:t>F</w:t>
      </w:r>
      <w:r>
        <w:rPr>
          <w:spacing w:val="40"/>
          <w:vertAlign w:val="baseline"/>
        </w:rPr>
        <w:t xml:space="preserve"> </w:t>
      </w:r>
      <w:r>
        <w:rPr>
          <w:vertAlign w:val="baseline"/>
        </w:rPr>
        <w:t>or above 100</w:t>
      </w:r>
      <w:r>
        <w:rPr>
          <w:vertAlign w:val="superscript"/>
        </w:rPr>
        <w:t>0</w:t>
      </w:r>
      <w:r>
        <w:rPr>
          <w:vertAlign w:val="baseline"/>
        </w:rPr>
        <w:t>F .</w:t>
      </w:r>
    </w:p>
    <w:p w14:paraId="4A435502">
      <w:pPr>
        <w:pStyle w:val="7"/>
        <w:spacing w:before="9"/>
        <w:rPr>
          <w:sz w:val="20"/>
        </w:rPr>
      </w:pPr>
      <w:r>
        <w:rPr>
          <w:sz w:val="20"/>
        </w:rPr>
        <w:drawing>
          <wp:anchor distT="0" distB="0" distL="0" distR="0" simplePos="0" relativeHeight="251687936" behindDoc="1" locked="0" layoutInCell="1" allowOverlap="1">
            <wp:simplePos x="0" y="0"/>
            <wp:positionH relativeFrom="page">
              <wp:posOffset>1524000</wp:posOffset>
            </wp:positionH>
            <wp:positionV relativeFrom="paragraph">
              <wp:posOffset>167005</wp:posOffset>
            </wp:positionV>
            <wp:extent cx="5457190" cy="3703320"/>
            <wp:effectExtent l="0" t="0" r="0" b="0"/>
            <wp:wrapTopAndBottom/>
            <wp:docPr id="91" name="Image 91"/>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9" cstate="print"/>
                    <a:stretch>
                      <a:fillRect/>
                    </a:stretch>
                  </pic:blipFill>
                  <pic:spPr>
                    <a:xfrm>
                      <a:off x="0" y="0"/>
                      <a:ext cx="5456888" cy="3703320"/>
                    </a:xfrm>
                    <a:prstGeom prst="rect">
                      <a:avLst/>
                    </a:prstGeom>
                  </pic:spPr>
                </pic:pic>
              </a:graphicData>
            </a:graphic>
          </wp:anchor>
        </w:drawing>
      </w:r>
    </w:p>
    <w:p w14:paraId="18AB65AA">
      <w:pPr>
        <w:pStyle w:val="7"/>
        <w:spacing w:before="51"/>
        <w:ind w:left="1490"/>
      </w:pPr>
      <w:r>
        <w:t>Figure</w:t>
      </w:r>
      <w:r>
        <w:rPr>
          <w:spacing w:val="7"/>
        </w:rPr>
        <w:t xml:space="preserve"> </w:t>
      </w:r>
      <w:r>
        <w:t>4.4:</w:t>
      </w:r>
      <w:r>
        <w:rPr>
          <w:spacing w:val="5"/>
        </w:rPr>
        <w:t xml:space="preserve"> </w:t>
      </w:r>
      <w:r>
        <w:t>Graph</w:t>
      </w:r>
      <w:r>
        <w:rPr>
          <w:spacing w:val="4"/>
        </w:rPr>
        <w:t xml:space="preserve"> </w:t>
      </w:r>
      <w:r>
        <w:t>of</w:t>
      </w:r>
      <w:r>
        <w:rPr>
          <w:spacing w:val="5"/>
        </w:rPr>
        <w:t xml:space="preserve"> </w:t>
      </w:r>
      <w:r>
        <w:t>Climate</w:t>
      </w:r>
      <w:r>
        <w:rPr>
          <w:spacing w:val="8"/>
        </w:rPr>
        <w:t xml:space="preserve"> </w:t>
      </w:r>
      <w:r>
        <w:t>in</w:t>
      </w:r>
      <w:r>
        <w:rPr>
          <w:spacing w:val="8"/>
        </w:rPr>
        <w:t xml:space="preserve"> </w:t>
      </w:r>
      <w:r>
        <w:rPr>
          <w:spacing w:val="-2"/>
        </w:rPr>
        <w:t>Ilorin</w:t>
      </w:r>
    </w:p>
    <w:p w14:paraId="78463B57">
      <w:pPr>
        <w:pStyle w:val="7"/>
        <w:spacing w:after="0"/>
        <w:sectPr>
          <w:pgSz w:w="12240" w:h="15840"/>
          <w:pgMar w:top="1280" w:right="1080" w:bottom="880" w:left="720" w:header="0" w:footer="697" w:gutter="0"/>
          <w:cols w:space="720" w:num="1"/>
        </w:sectPr>
      </w:pPr>
    </w:p>
    <w:p w14:paraId="1BE5BD06">
      <w:pPr>
        <w:pStyle w:val="3"/>
        <w:numPr>
          <w:ilvl w:val="2"/>
          <w:numId w:val="23"/>
        </w:numPr>
        <w:tabs>
          <w:tab w:val="left" w:pos="2159"/>
        </w:tabs>
        <w:spacing w:before="77" w:after="0" w:line="240" w:lineRule="auto"/>
        <w:ind w:left="2159" w:right="0" w:hanging="669"/>
        <w:jc w:val="left"/>
      </w:pPr>
      <w:r>
        <w:rPr>
          <w:spacing w:val="-2"/>
        </w:rPr>
        <w:t>RAINFALL</w:t>
      </w:r>
    </w:p>
    <w:p w14:paraId="7A2DA86F">
      <w:pPr>
        <w:pStyle w:val="7"/>
        <w:spacing w:before="14"/>
        <w:rPr>
          <w:b/>
        </w:rPr>
      </w:pPr>
    </w:p>
    <w:p w14:paraId="7CDC863E">
      <w:pPr>
        <w:pStyle w:val="7"/>
        <w:spacing w:before="1" w:line="364" w:lineRule="auto"/>
        <w:ind w:left="1490" w:right="1142" w:firstLine="979"/>
        <w:jc w:val="both"/>
      </w:pPr>
      <w:r>
        <w:t>Kwara typically receives about 101.45millimeters (3.99 inches) of precipitation and has 148.38 rainy days (40.65% of the time) annually.</w:t>
      </w:r>
    </w:p>
    <w:p w14:paraId="4C1FB953">
      <w:pPr>
        <w:pStyle w:val="7"/>
        <w:tabs>
          <w:tab w:val="left" w:pos="2616"/>
          <w:tab w:val="left" w:pos="4100"/>
          <w:tab w:val="left" w:pos="5632"/>
          <w:tab w:val="left" w:pos="7050"/>
          <w:tab w:val="left" w:pos="8400"/>
        </w:tabs>
        <w:spacing w:before="154" w:line="367" w:lineRule="auto"/>
        <w:ind w:left="1490" w:right="1136" w:firstLine="977"/>
        <w:jc w:val="both"/>
        <w:rPr>
          <w:b/>
        </w:rPr>
      </w:pPr>
      <w:r>
        <w:t>Ilorin experiences two climatic season i.e rainy and dry season. The rainy season is between march and november with a brief break in august and</w:t>
      </w:r>
      <w:r>
        <w:rPr>
          <w:spacing w:val="80"/>
        </w:rPr>
        <w:t xml:space="preserve"> </w:t>
      </w:r>
      <w:r>
        <w:rPr>
          <w:spacing w:val="-5"/>
        </w:rPr>
        <w:t>the</w:t>
      </w:r>
      <w:r>
        <w:tab/>
      </w:r>
      <w:r>
        <w:rPr>
          <w:spacing w:val="-2"/>
        </w:rPr>
        <w:t>annual</w:t>
      </w:r>
      <w:r>
        <w:tab/>
      </w:r>
      <w:r>
        <w:rPr>
          <w:spacing w:val="-2"/>
        </w:rPr>
        <w:t>rainfall</w:t>
      </w:r>
      <w:r>
        <w:tab/>
      </w:r>
      <w:r>
        <w:rPr>
          <w:spacing w:val="-2"/>
        </w:rPr>
        <w:t>varies</w:t>
      </w:r>
      <w:r>
        <w:tab/>
      </w:r>
      <w:r>
        <w:rPr>
          <w:b/>
          <w:spacing w:val="-4"/>
        </w:rPr>
        <w:t>from</w:t>
      </w:r>
      <w:r>
        <w:rPr>
          <w:b/>
        </w:rPr>
        <w:tab/>
      </w:r>
      <w:r>
        <w:rPr>
          <w:b/>
          <w:spacing w:val="-2"/>
        </w:rPr>
        <w:t>1200mm</w:t>
      </w:r>
    </w:p>
    <w:p w14:paraId="1FE18EB2">
      <w:pPr>
        <w:pStyle w:val="7"/>
        <w:ind w:left="1492"/>
        <w:rPr>
          <w:sz w:val="20"/>
        </w:rPr>
      </w:pPr>
      <w:r>
        <w:rPr>
          <w:sz w:val="20"/>
        </w:rPr>
        <w:drawing>
          <wp:inline distT="0" distB="0" distL="0" distR="0">
            <wp:extent cx="5466080" cy="2743200"/>
            <wp:effectExtent l="0" t="0" r="0" b="0"/>
            <wp:docPr id="92" name="Image 92"/>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60" cstate="print"/>
                    <a:stretch>
                      <a:fillRect/>
                    </a:stretch>
                  </pic:blipFill>
                  <pic:spPr>
                    <a:xfrm>
                      <a:off x="0" y="0"/>
                      <a:ext cx="5466440" cy="2743200"/>
                    </a:xfrm>
                    <a:prstGeom prst="rect">
                      <a:avLst/>
                    </a:prstGeom>
                  </pic:spPr>
                </pic:pic>
              </a:graphicData>
            </a:graphic>
          </wp:inline>
        </w:drawing>
      </w:r>
    </w:p>
    <w:p w14:paraId="71D4DE50">
      <w:pPr>
        <w:pStyle w:val="7"/>
        <w:spacing w:before="15"/>
        <w:rPr>
          <w:b/>
        </w:rPr>
      </w:pPr>
    </w:p>
    <w:p w14:paraId="62A8E5BF">
      <w:pPr>
        <w:pStyle w:val="7"/>
        <w:ind w:left="3245" w:right="2966"/>
        <w:jc w:val="center"/>
      </w:pPr>
      <w:r>
        <w:t>Figure</w:t>
      </w:r>
      <w:r>
        <w:rPr>
          <w:spacing w:val="8"/>
        </w:rPr>
        <w:t xml:space="preserve"> </w:t>
      </w:r>
      <w:r>
        <w:t>4.5:</w:t>
      </w:r>
      <w:r>
        <w:rPr>
          <w:spacing w:val="2"/>
        </w:rPr>
        <w:t xml:space="preserve"> </w:t>
      </w:r>
      <w:r>
        <w:t>Graph</w:t>
      </w:r>
      <w:r>
        <w:rPr>
          <w:spacing w:val="7"/>
        </w:rPr>
        <w:t xml:space="preserve"> </w:t>
      </w:r>
      <w:r>
        <w:t>of</w:t>
      </w:r>
      <w:r>
        <w:rPr>
          <w:spacing w:val="4"/>
        </w:rPr>
        <w:t xml:space="preserve"> </w:t>
      </w:r>
      <w:r>
        <w:t>Rainfall</w:t>
      </w:r>
      <w:r>
        <w:rPr>
          <w:spacing w:val="9"/>
        </w:rPr>
        <w:t xml:space="preserve"> </w:t>
      </w:r>
      <w:r>
        <w:t>in</w:t>
      </w:r>
      <w:r>
        <w:rPr>
          <w:spacing w:val="7"/>
        </w:rPr>
        <w:t xml:space="preserve"> </w:t>
      </w:r>
      <w:r>
        <w:rPr>
          <w:spacing w:val="-2"/>
        </w:rPr>
        <w:t>Ilorin</w:t>
      </w:r>
    </w:p>
    <w:p w14:paraId="7FCCCB52">
      <w:pPr>
        <w:pStyle w:val="7"/>
        <w:spacing w:before="29"/>
      </w:pPr>
    </w:p>
    <w:p w14:paraId="68566873">
      <w:pPr>
        <w:pStyle w:val="3"/>
        <w:numPr>
          <w:ilvl w:val="2"/>
          <w:numId w:val="23"/>
        </w:numPr>
        <w:tabs>
          <w:tab w:val="left" w:pos="2159"/>
        </w:tabs>
        <w:spacing w:before="0" w:after="0" w:line="240" w:lineRule="auto"/>
        <w:ind w:left="2159" w:right="0" w:hanging="669"/>
        <w:jc w:val="left"/>
      </w:pPr>
      <w:r>
        <w:rPr>
          <w:spacing w:val="-4"/>
        </w:rPr>
        <w:t>WIND</w:t>
      </w:r>
    </w:p>
    <w:p w14:paraId="4A33B9CA">
      <w:pPr>
        <w:pStyle w:val="7"/>
        <w:spacing w:before="12"/>
        <w:rPr>
          <w:b/>
        </w:rPr>
      </w:pPr>
    </w:p>
    <w:p w14:paraId="6B703867">
      <w:pPr>
        <w:pStyle w:val="7"/>
        <w:spacing w:line="367" w:lineRule="auto"/>
        <w:ind w:left="1603" w:right="1443" w:firstLine="492"/>
        <w:jc w:val="both"/>
      </w:pPr>
      <w:r>
        <w:t>Both</w:t>
      </w:r>
      <w:r>
        <w:rPr>
          <w:spacing w:val="40"/>
        </w:rPr>
        <w:t xml:space="preserve"> </w:t>
      </w:r>
      <w:r>
        <w:t>tropical</w:t>
      </w:r>
      <w:r>
        <w:rPr>
          <w:spacing w:val="40"/>
        </w:rPr>
        <w:t xml:space="preserve"> </w:t>
      </w:r>
      <w:r>
        <w:t>continental</w:t>
      </w:r>
      <w:r>
        <w:rPr>
          <w:spacing w:val="40"/>
        </w:rPr>
        <w:t xml:space="preserve"> </w:t>
      </w:r>
      <w:r>
        <w:t>and</w:t>
      </w:r>
      <w:r>
        <w:rPr>
          <w:spacing w:val="40"/>
        </w:rPr>
        <w:t xml:space="preserve"> </w:t>
      </w:r>
      <w:r>
        <w:t>tropical</w:t>
      </w:r>
      <w:r>
        <w:rPr>
          <w:spacing w:val="40"/>
        </w:rPr>
        <w:t xml:space="preserve"> </w:t>
      </w:r>
      <w:r>
        <w:t>maritime</w:t>
      </w:r>
      <w:r>
        <w:rPr>
          <w:spacing w:val="40"/>
        </w:rPr>
        <w:t xml:space="preserve"> </w:t>
      </w:r>
      <w:r>
        <w:t>air</w:t>
      </w:r>
      <w:r>
        <w:rPr>
          <w:spacing w:val="40"/>
        </w:rPr>
        <w:t xml:space="preserve"> </w:t>
      </w:r>
      <w:r>
        <w:t>masses</w:t>
      </w:r>
      <w:r>
        <w:rPr>
          <w:spacing w:val="40"/>
        </w:rPr>
        <w:t xml:space="preserve"> </w:t>
      </w:r>
      <w:r>
        <w:t>affect ilorin. The city experiences thunderstorm, during the beginning and ending of the raining season. The prevailing wind direction is southwest trade</w:t>
      </w:r>
      <w:r>
        <w:rPr>
          <w:spacing w:val="80"/>
          <w:w w:val="150"/>
        </w:rPr>
        <w:t xml:space="preserve"> </w:t>
      </w:r>
      <w:r>
        <w:t>wind, which is rain bearing since it takes origin from the sea in the raining season period and from north.</w:t>
      </w:r>
    </w:p>
    <w:p w14:paraId="4D26F8C4">
      <w:pPr>
        <w:pStyle w:val="3"/>
        <w:numPr>
          <w:ilvl w:val="2"/>
          <w:numId w:val="23"/>
        </w:numPr>
        <w:tabs>
          <w:tab w:val="left" w:pos="2162"/>
        </w:tabs>
        <w:spacing w:before="152" w:after="0" w:line="240" w:lineRule="auto"/>
        <w:ind w:left="2162" w:right="0" w:hanging="672"/>
        <w:jc w:val="left"/>
      </w:pPr>
      <w:r>
        <w:rPr>
          <w:spacing w:val="-2"/>
        </w:rPr>
        <w:t>TEMPERATURE</w:t>
      </w:r>
    </w:p>
    <w:p w14:paraId="51362AE4">
      <w:pPr>
        <w:pStyle w:val="7"/>
        <w:spacing w:before="14"/>
        <w:rPr>
          <w:b/>
        </w:rPr>
      </w:pPr>
    </w:p>
    <w:p w14:paraId="37F1012B">
      <w:pPr>
        <w:pStyle w:val="7"/>
        <w:spacing w:before="1" w:line="367" w:lineRule="auto"/>
        <w:ind w:left="1490" w:right="1141" w:firstLine="673"/>
        <w:jc w:val="both"/>
      </w:pPr>
      <w:r>
        <w:t>Ilorin</w:t>
      </w:r>
      <w:r>
        <w:rPr>
          <w:spacing w:val="40"/>
        </w:rPr>
        <w:t xml:space="preserve"> </w:t>
      </w:r>
      <w:r>
        <w:t>is</w:t>
      </w:r>
      <w:r>
        <w:rPr>
          <w:spacing w:val="40"/>
        </w:rPr>
        <w:t xml:space="preserve"> </w:t>
      </w:r>
      <w:r>
        <w:t>within</w:t>
      </w:r>
      <w:r>
        <w:rPr>
          <w:spacing w:val="39"/>
        </w:rPr>
        <w:t xml:space="preserve"> </w:t>
      </w:r>
      <w:r>
        <w:t>the</w:t>
      </w:r>
      <w:r>
        <w:rPr>
          <w:spacing w:val="40"/>
        </w:rPr>
        <w:t xml:space="preserve"> </w:t>
      </w:r>
      <w:r>
        <w:t>climatic</w:t>
      </w:r>
      <w:r>
        <w:rPr>
          <w:spacing w:val="39"/>
        </w:rPr>
        <w:t xml:space="preserve"> </w:t>
      </w:r>
      <w:r>
        <w:t>zone</w:t>
      </w:r>
      <w:r>
        <w:rPr>
          <w:spacing w:val="40"/>
        </w:rPr>
        <w:t xml:space="preserve"> </w:t>
      </w:r>
      <w:r>
        <w:t>known</w:t>
      </w:r>
      <w:r>
        <w:rPr>
          <w:spacing w:val="40"/>
        </w:rPr>
        <w:t xml:space="preserve"> </w:t>
      </w:r>
      <w:r>
        <w:t>as</w:t>
      </w:r>
      <w:r>
        <w:rPr>
          <w:spacing w:val="40"/>
        </w:rPr>
        <w:t xml:space="preserve"> </w:t>
      </w:r>
      <w:r>
        <w:t>the</w:t>
      </w:r>
      <w:r>
        <w:rPr>
          <w:spacing w:val="40"/>
        </w:rPr>
        <w:t xml:space="preserve"> </w:t>
      </w:r>
      <w:r>
        <w:t>equatorial</w:t>
      </w:r>
      <w:r>
        <w:rPr>
          <w:spacing w:val="40"/>
        </w:rPr>
        <w:t xml:space="preserve"> </w:t>
      </w:r>
      <w:r>
        <w:t>zone</w:t>
      </w:r>
      <w:r>
        <w:rPr>
          <w:spacing w:val="39"/>
        </w:rPr>
        <w:t xml:space="preserve"> </w:t>
      </w:r>
      <w:r>
        <w:t>which has a climatic type of low wet equatorial. The two major influences on Ilorin climate</w:t>
      </w:r>
      <w:r>
        <w:rPr>
          <w:spacing w:val="34"/>
        </w:rPr>
        <w:t xml:space="preserve"> </w:t>
      </w:r>
      <w:r>
        <w:t>are</w:t>
      </w:r>
      <w:r>
        <w:rPr>
          <w:spacing w:val="36"/>
        </w:rPr>
        <w:t xml:space="preserve"> </w:t>
      </w:r>
      <w:r>
        <w:t>the</w:t>
      </w:r>
      <w:r>
        <w:rPr>
          <w:spacing w:val="37"/>
        </w:rPr>
        <w:t xml:space="preserve"> </w:t>
      </w:r>
      <w:r>
        <w:t>two</w:t>
      </w:r>
      <w:r>
        <w:rPr>
          <w:spacing w:val="37"/>
        </w:rPr>
        <w:t xml:space="preserve"> </w:t>
      </w:r>
      <w:r>
        <w:t>major</w:t>
      </w:r>
      <w:r>
        <w:rPr>
          <w:spacing w:val="34"/>
        </w:rPr>
        <w:t xml:space="preserve"> </w:t>
      </w:r>
      <w:r>
        <w:t>wind</w:t>
      </w:r>
      <w:r>
        <w:rPr>
          <w:spacing w:val="37"/>
        </w:rPr>
        <w:t xml:space="preserve"> </w:t>
      </w:r>
      <w:r>
        <w:t>currents.</w:t>
      </w:r>
      <w:r>
        <w:rPr>
          <w:spacing w:val="37"/>
        </w:rPr>
        <w:t xml:space="preserve"> </w:t>
      </w:r>
      <w:r>
        <w:t>The</w:t>
      </w:r>
      <w:r>
        <w:rPr>
          <w:spacing w:val="32"/>
        </w:rPr>
        <w:t xml:space="preserve"> </w:t>
      </w:r>
      <w:r>
        <w:t>south</w:t>
      </w:r>
      <w:r>
        <w:rPr>
          <w:spacing w:val="34"/>
        </w:rPr>
        <w:t xml:space="preserve"> </w:t>
      </w:r>
      <w:r>
        <w:t>west</w:t>
      </w:r>
      <w:r>
        <w:rPr>
          <w:spacing w:val="35"/>
        </w:rPr>
        <w:t xml:space="preserve"> </w:t>
      </w:r>
      <w:r>
        <w:t>trade</w:t>
      </w:r>
      <w:r>
        <w:rPr>
          <w:spacing w:val="34"/>
        </w:rPr>
        <w:t xml:space="preserve"> </w:t>
      </w:r>
      <w:r>
        <w:t>wind</w:t>
      </w:r>
      <w:r>
        <w:rPr>
          <w:spacing w:val="39"/>
        </w:rPr>
        <w:t xml:space="preserve"> </w:t>
      </w:r>
      <w:r>
        <w:t>is</w:t>
      </w:r>
      <w:r>
        <w:rPr>
          <w:spacing w:val="35"/>
        </w:rPr>
        <w:t xml:space="preserve"> </w:t>
      </w:r>
      <w:r>
        <w:t>warm and</w:t>
      </w:r>
      <w:r>
        <w:rPr>
          <w:spacing w:val="53"/>
        </w:rPr>
        <w:t xml:space="preserve"> </w:t>
      </w:r>
      <w:r>
        <w:t>moisture</w:t>
      </w:r>
      <w:r>
        <w:rPr>
          <w:spacing w:val="51"/>
        </w:rPr>
        <w:t xml:space="preserve"> </w:t>
      </w:r>
      <w:r>
        <w:t>laden</w:t>
      </w:r>
      <w:r>
        <w:rPr>
          <w:spacing w:val="48"/>
        </w:rPr>
        <w:t xml:space="preserve"> </w:t>
      </w:r>
      <w:r>
        <w:t>and</w:t>
      </w:r>
      <w:r>
        <w:rPr>
          <w:spacing w:val="53"/>
        </w:rPr>
        <w:t xml:space="preserve"> </w:t>
      </w:r>
      <w:r>
        <w:t>the</w:t>
      </w:r>
      <w:r>
        <w:rPr>
          <w:spacing w:val="51"/>
        </w:rPr>
        <w:t xml:space="preserve"> </w:t>
      </w:r>
      <w:r>
        <w:t>north</w:t>
      </w:r>
      <w:r>
        <w:rPr>
          <w:spacing w:val="51"/>
        </w:rPr>
        <w:t xml:space="preserve"> </w:t>
      </w:r>
      <w:r>
        <w:t>east</w:t>
      </w:r>
      <w:r>
        <w:rPr>
          <w:spacing w:val="49"/>
        </w:rPr>
        <w:t xml:space="preserve"> </w:t>
      </w:r>
      <w:r>
        <w:t>trade</w:t>
      </w:r>
      <w:r>
        <w:rPr>
          <w:spacing w:val="47"/>
        </w:rPr>
        <w:t xml:space="preserve"> </w:t>
      </w:r>
      <w:r>
        <w:t>wind</w:t>
      </w:r>
      <w:r>
        <w:rPr>
          <w:spacing w:val="51"/>
        </w:rPr>
        <w:t xml:space="preserve"> </w:t>
      </w:r>
      <w:r>
        <w:t>is</w:t>
      </w:r>
      <w:r>
        <w:rPr>
          <w:spacing w:val="52"/>
        </w:rPr>
        <w:t xml:space="preserve"> </w:t>
      </w:r>
      <w:r>
        <w:t>cold</w:t>
      </w:r>
      <w:r>
        <w:rPr>
          <w:spacing w:val="51"/>
        </w:rPr>
        <w:t xml:space="preserve"> </w:t>
      </w:r>
      <w:r>
        <w:t>and</w:t>
      </w:r>
      <w:r>
        <w:rPr>
          <w:spacing w:val="51"/>
        </w:rPr>
        <w:t xml:space="preserve"> </w:t>
      </w:r>
      <w:r>
        <w:t>dry.</w:t>
      </w:r>
      <w:r>
        <w:rPr>
          <w:spacing w:val="53"/>
        </w:rPr>
        <w:t xml:space="preserve"> </w:t>
      </w:r>
      <w:r>
        <w:t>The</w:t>
      </w:r>
      <w:r>
        <w:rPr>
          <w:spacing w:val="50"/>
        </w:rPr>
        <w:t xml:space="preserve"> </w:t>
      </w:r>
      <w:r>
        <w:rPr>
          <w:spacing w:val="-5"/>
        </w:rPr>
        <w:t>two</w:t>
      </w:r>
    </w:p>
    <w:p w14:paraId="11BAE1A1">
      <w:pPr>
        <w:pStyle w:val="7"/>
        <w:spacing w:after="0" w:line="367" w:lineRule="auto"/>
        <w:jc w:val="both"/>
        <w:sectPr>
          <w:pgSz w:w="12240" w:h="15840"/>
          <w:pgMar w:top="1280" w:right="1080" w:bottom="880" w:left="720" w:header="0" w:footer="697" w:gutter="0"/>
          <w:cols w:space="720" w:num="1"/>
        </w:sectPr>
      </w:pPr>
    </w:p>
    <w:p w14:paraId="4B5BC7F8">
      <w:pPr>
        <w:pStyle w:val="7"/>
        <w:spacing w:before="70" w:line="367" w:lineRule="auto"/>
        <w:ind w:left="1490" w:right="1137"/>
        <w:jc w:val="both"/>
      </w:pPr>
      <w:r>
        <w:t>winds current bring about the two different seasons called the rainy and dry season.</w:t>
      </w:r>
      <w:r>
        <w:rPr>
          <w:spacing w:val="24"/>
        </w:rPr>
        <w:t xml:space="preserve"> </w:t>
      </w:r>
      <w:r>
        <w:t>The</w:t>
      </w:r>
      <w:r>
        <w:rPr>
          <w:spacing w:val="22"/>
        </w:rPr>
        <w:t xml:space="preserve"> </w:t>
      </w:r>
      <w:r>
        <w:t>raining</w:t>
      </w:r>
      <w:r>
        <w:rPr>
          <w:spacing w:val="21"/>
        </w:rPr>
        <w:t xml:space="preserve"> </w:t>
      </w:r>
      <w:r>
        <w:t>season</w:t>
      </w:r>
      <w:r>
        <w:rPr>
          <w:spacing w:val="24"/>
        </w:rPr>
        <w:t xml:space="preserve"> </w:t>
      </w:r>
      <w:r>
        <w:t>is</w:t>
      </w:r>
      <w:r>
        <w:rPr>
          <w:spacing w:val="24"/>
        </w:rPr>
        <w:t xml:space="preserve"> </w:t>
      </w:r>
      <w:r>
        <w:t>between</w:t>
      </w:r>
      <w:r>
        <w:rPr>
          <w:spacing w:val="21"/>
        </w:rPr>
        <w:t xml:space="preserve"> </w:t>
      </w:r>
      <w:r>
        <w:t>April</w:t>
      </w:r>
      <w:r>
        <w:rPr>
          <w:spacing w:val="19"/>
        </w:rPr>
        <w:t xml:space="preserve"> </w:t>
      </w:r>
      <w:r>
        <w:t>and</w:t>
      </w:r>
      <w:r>
        <w:rPr>
          <w:spacing w:val="24"/>
        </w:rPr>
        <w:t xml:space="preserve"> </w:t>
      </w:r>
      <w:r>
        <w:t>October</w:t>
      </w:r>
      <w:r>
        <w:rPr>
          <w:spacing w:val="24"/>
        </w:rPr>
        <w:t xml:space="preserve"> </w:t>
      </w:r>
      <w:r>
        <w:t>while</w:t>
      </w:r>
      <w:r>
        <w:rPr>
          <w:spacing w:val="22"/>
        </w:rPr>
        <w:t xml:space="preserve"> </w:t>
      </w:r>
      <w:r>
        <w:t>the</w:t>
      </w:r>
      <w:r>
        <w:rPr>
          <w:spacing w:val="34"/>
        </w:rPr>
        <w:t xml:space="preserve"> </w:t>
      </w:r>
      <w:r>
        <w:t>dry</w:t>
      </w:r>
      <w:r>
        <w:rPr>
          <w:spacing w:val="24"/>
        </w:rPr>
        <w:t xml:space="preserve"> </w:t>
      </w:r>
      <w:r>
        <w:t>season is</w:t>
      </w:r>
      <w:r>
        <w:rPr>
          <w:spacing w:val="40"/>
        </w:rPr>
        <w:t xml:space="preserve"> </w:t>
      </w:r>
      <w:r>
        <w:t>between</w:t>
      </w:r>
      <w:r>
        <w:rPr>
          <w:spacing w:val="40"/>
        </w:rPr>
        <w:t xml:space="preserve"> </w:t>
      </w:r>
      <w:r>
        <w:t>November</w:t>
      </w:r>
      <w:r>
        <w:rPr>
          <w:spacing w:val="40"/>
        </w:rPr>
        <w:t xml:space="preserve"> </w:t>
      </w:r>
      <w:r>
        <w:t>and</w:t>
      </w:r>
      <w:r>
        <w:rPr>
          <w:spacing w:val="40"/>
        </w:rPr>
        <w:t xml:space="preserve"> </w:t>
      </w:r>
      <w:r>
        <w:t>March.</w:t>
      </w:r>
      <w:r>
        <w:rPr>
          <w:spacing w:val="40"/>
        </w:rPr>
        <w:t xml:space="preserve"> </w:t>
      </w:r>
      <w:r>
        <w:t>It</w:t>
      </w:r>
      <w:r>
        <w:rPr>
          <w:spacing w:val="40"/>
        </w:rPr>
        <w:t xml:space="preserve"> </w:t>
      </w:r>
      <w:r>
        <w:t>is</w:t>
      </w:r>
      <w:r>
        <w:rPr>
          <w:spacing w:val="40"/>
        </w:rPr>
        <w:t xml:space="preserve"> </w:t>
      </w:r>
      <w:r>
        <w:t>accompanied</w:t>
      </w:r>
      <w:r>
        <w:rPr>
          <w:spacing w:val="40"/>
        </w:rPr>
        <w:t xml:space="preserve"> </w:t>
      </w:r>
      <w:r>
        <w:t>by</w:t>
      </w:r>
      <w:r>
        <w:rPr>
          <w:spacing w:val="40"/>
        </w:rPr>
        <w:t xml:space="preserve"> </w:t>
      </w:r>
      <w:r>
        <w:t>cold</w:t>
      </w:r>
      <w:r>
        <w:rPr>
          <w:spacing w:val="40"/>
        </w:rPr>
        <w:t xml:space="preserve"> </w:t>
      </w:r>
      <w:r>
        <w:t>dust</w:t>
      </w:r>
      <w:r>
        <w:rPr>
          <w:spacing w:val="40"/>
        </w:rPr>
        <w:t xml:space="preserve"> </w:t>
      </w:r>
      <w:r>
        <w:t xml:space="preserve">and </w:t>
      </w:r>
      <w:r>
        <w:rPr>
          <w:spacing w:val="-2"/>
        </w:rPr>
        <w:t>harmattan.</w:t>
      </w:r>
    </w:p>
    <w:p w14:paraId="0DDDE557">
      <w:pPr>
        <w:pStyle w:val="7"/>
        <w:spacing w:before="107"/>
        <w:rPr>
          <w:sz w:val="20"/>
        </w:rPr>
      </w:pPr>
      <w:r>
        <w:rPr>
          <w:sz w:val="20"/>
        </w:rPr>
        <w:drawing>
          <wp:anchor distT="0" distB="0" distL="0" distR="0" simplePos="0" relativeHeight="251688960" behindDoc="1" locked="0" layoutInCell="1" allowOverlap="1">
            <wp:simplePos x="0" y="0"/>
            <wp:positionH relativeFrom="page">
              <wp:posOffset>1404620</wp:posOffset>
            </wp:positionH>
            <wp:positionV relativeFrom="paragraph">
              <wp:posOffset>229235</wp:posOffset>
            </wp:positionV>
            <wp:extent cx="5605780" cy="4018915"/>
            <wp:effectExtent l="0" t="0" r="0" b="0"/>
            <wp:wrapTopAndBottom/>
            <wp:docPr id="93" name="Image 93"/>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61" cstate="print"/>
                    <a:stretch>
                      <a:fillRect/>
                    </a:stretch>
                  </pic:blipFill>
                  <pic:spPr>
                    <a:xfrm>
                      <a:off x="0" y="0"/>
                      <a:ext cx="5605890" cy="4019073"/>
                    </a:xfrm>
                    <a:prstGeom prst="rect">
                      <a:avLst/>
                    </a:prstGeom>
                  </pic:spPr>
                </pic:pic>
              </a:graphicData>
            </a:graphic>
          </wp:anchor>
        </w:drawing>
      </w:r>
    </w:p>
    <w:p w14:paraId="50A03E4F">
      <w:pPr>
        <w:pStyle w:val="7"/>
      </w:pPr>
    </w:p>
    <w:p w14:paraId="7BBEF9C9">
      <w:pPr>
        <w:pStyle w:val="7"/>
        <w:spacing w:before="1"/>
      </w:pPr>
    </w:p>
    <w:p w14:paraId="77393B43">
      <w:pPr>
        <w:pStyle w:val="7"/>
        <w:spacing w:before="1"/>
        <w:ind w:left="2706" w:right="2897"/>
        <w:jc w:val="center"/>
      </w:pPr>
      <w:r>
        <w:t>Figure</w:t>
      </w:r>
      <w:r>
        <w:rPr>
          <w:spacing w:val="6"/>
        </w:rPr>
        <w:t xml:space="preserve"> </w:t>
      </w:r>
      <w:r>
        <w:t>4.6:</w:t>
      </w:r>
      <w:r>
        <w:rPr>
          <w:spacing w:val="7"/>
        </w:rPr>
        <w:t xml:space="preserve"> </w:t>
      </w:r>
      <w:r>
        <w:t>Graph</w:t>
      </w:r>
      <w:r>
        <w:rPr>
          <w:spacing w:val="6"/>
        </w:rPr>
        <w:t xml:space="preserve"> </w:t>
      </w:r>
      <w:r>
        <w:t>of</w:t>
      </w:r>
      <w:r>
        <w:rPr>
          <w:spacing w:val="9"/>
        </w:rPr>
        <w:t xml:space="preserve"> </w:t>
      </w:r>
      <w:r>
        <w:t>temperature</w:t>
      </w:r>
      <w:r>
        <w:rPr>
          <w:spacing w:val="6"/>
        </w:rPr>
        <w:t xml:space="preserve"> </w:t>
      </w:r>
      <w:r>
        <w:t>in</w:t>
      </w:r>
      <w:r>
        <w:rPr>
          <w:spacing w:val="10"/>
        </w:rPr>
        <w:t xml:space="preserve"> </w:t>
      </w:r>
      <w:r>
        <w:rPr>
          <w:spacing w:val="-2"/>
        </w:rPr>
        <w:t>Ilorin</w:t>
      </w:r>
    </w:p>
    <w:p w14:paraId="5D90368C">
      <w:pPr>
        <w:pStyle w:val="7"/>
        <w:spacing w:after="0"/>
        <w:jc w:val="center"/>
        <w:sectPr>
          <w:pgSz w:w="12240" w:h="15840"/>
          <w:pgMar w:top="1280" w:right="1080" w:bottom="880" w:left="720" w:header="0" w:footer="697" w:gutter="0"/>
          <w:cols w:space="720" w:num="1"/>
        </w:sectPr>
      </w:pPr>
    </w:p>
    <w:p w14:paraId="072F3EBB">
      <w:pPr>
        <w:pStyle w:val="3"/>
        <w:numPr>
          <w:ilvl w:val="2"/>
          <w:numId w:val="23"/>
        </w:numPr>
        <w:tabs>
          <w:tab w:val="left" w:pos="2162"/>
        </w:tabs>
        <w:spacing w:before="77" w:after="0" w:line="240" w:lineRule="auto"/>
        <w:ind w:left="2162" w:right="0" w:hanging="672"/>
        <w:jc w:val="left"/>
      </w:pPr>
      <w:r>
        <w:rPr>
          <w:spacing w:val="-2"/>
        </w:rPr>
        <w:t>HUMIDITY</w:t>
      </w:r>
    </w:p>
    <w:p w14:paraId="49948BE0">
      <w:pPr>
        <w:pStyle w:val="7"/>
        <w:spacing w:before="14"/>
        <w:rPr>
          <w:b/>
        </w:rPr>
      </w:pPr>
    </w:p>
    <w:p w14:paraId="19B438B4">
      <w:pPr>
        <w:pStyle w:val="7"/>
        <w:spacing w:before="1" w:line="364" w:lineRule="auto"/>
        <w:ind w:left="1490" w:right="1147" w:firstLine="979"/>
      </w:pPr>
      <w:r>
        <w:t>Kwara under certain factors experiences high relative humidity with</w:t>
      </w:r>
      <w:r>
        <w:rPr>
          <w:spacing w:val="80"/>
        </w:rPr>
        <w:t xml:space="preserve"> </w:t>
      </w:r>
      <w:r>
        <w:t>high rainfall during the month june, july, august, and September.</w:t>
      </w:r>
    </w:p>
    <w:p w14:paraId="177D1E5C">
      <w:pPr>
        <w:pStyle w:val="7"/>
        <w:spacing w:before="7"/>
        <w:rPr>
          <w:sz w:val="11"/>
        </w:rPr>
      </w:pPr>
      <w:r>
        <w:rPr>
          <w:sz w:val="11"/>
        </w:rPr>
        <w:drawing>
          <wp:anchor distT="0" distB="0" distL="0" distR="0" simplePos="0" relativeHeight="251688960" behindDoc="1" locked="0" layoutInCell="1" allowOverlap="1">
            <wp:simplePos x="0" y="0"/>
            <wp:positionH relativeFrom="page">
              <wp:posOffset>1404620</wp:posOffset>
            </wp:positionH>
            <wp:positionV relativeFrom="paragraph">
              <wp:posOffset>99695</wp:posOffset>
            </wp:positionV>
            <wp:extent cx="5420360" cy="3710940"/>
            <wp:effectExtent l="0" t="0" r="0" b="0"/>
            <wp:wrapTopAndBottom/>
            <wp:docPr id="94" name="Image 94"/>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62" cstate="print"/>
                    <a:stretch>
                      <a:fillRect/>
                    </a:stretch>
                  </pic:blipFill>
                  <pic:spPr>
                    <a:xfrm>
                      <a:off x="0" y="0"/>
                      <a:ext cx="5420323" cy="3711035"/>
                    </a:xfrm>
                    <a:prstGeom prst="rect">
                      <a:avLst/>
                    </a:prstGeom>
                  </pic:spPr>
                </pic:pic>
              </a:graphicData>
            </a:graphic>
          </wp:anchor>
        </w:drawing>
      </w:r>
    </w:p>
    <w:p w14:paraId="0CEB1386">
      <w:pPr>
        <w:pStyle w:val="7"/>
        <w:spacing w:before="49"/>
      </w:pPr>
    </w:p>
    <w:p w14:paraId="538CF1C4">
      <w:pPr>
        <w:pStyle w:val="7"/>
        <w:ind w:left="3324"/>
      </w:pPr>
      <w:r>
        <w:t>Figure</w:t>
      </w:r>
      <w:r>
        <w:rPr>
          <w:spacing w:val="9"/>
        </w:rPr>
        <w:t xml:space="preserve"> </w:t>
      </w:r>
      <w:r>
        <w:t>4.7:</w:t>
      </w:r>
      <w:r>
        <w:rPr>
          <w:spacing w:val="2"/>
        </w:rPr>
        <w:t xml:space="preserve"> </w:t>
      </w:r>
      <w:r>
        <w:t>Graph</w:t>
      </w:r>
      <w:r>
        <w:rPr>
          <w:spacing w:val="9"/>
        </w:rPr>
        <w:t xml:space="preserve"> </w:t>
      </w:r>
      <w:r>
        <w:t>of</w:t>
      </w:r>
      <w:r>
        <w:rPr>
          <w:spacing w:val="6"/>
        </w:rPr>
        <w:t xml:space="preserve"> </w:t>
      </w:r>
      <w:r>
        <w:t>humidity</w:t>
      </w:r>
      <w:r>
        <w:rPr>
          <w:spacing w:val="9"/>
        </w:rPr>
        <w:t xml:space="preserve"> </w:t>
      </w:r>
      <w:r>
        <w:t>in</w:t>
      </w:r>
      <w:r>
        <w:rPr>
          <w:spacing w:val="6"/>
        </w:rPr>
        <w:t xml:space="preserve"> </w:t>
      </w:r>
      <w:r>
        <w:t>Kwara</w:t>
      </w:r>
      <w:r>
        <w:rPr>
          <w:spacing w:val="6"/>
        </w:rPr>
        <w:t xml:space="preserve"> </w:t>
      </w:r>
      <w:r>
        <w:rPr>
          <w:spacing w:val="-4"/>
        </w:rPr>
        <w:t>state</w:t>
      </w:r>
    </w:p>
    <w:p w14:paraId="2501DF51">
      <w:pPr>
        <w:pStyle w:val="7"/>
        <w:spacing w:before="29"/>
      </w:pPr>
    </w:p>
    <w:p w14:paraId="080C510F">
      <w:pPr>
        <w:pStyle w:val="3"/>
        <w:numPr>
          <w:ilvl w:val="1"/>
          <w:numId w:val="23"/>
        </w:numPr>
        <w:tabs>
          <w:tab w:val="left" w:pos="2643"/>
          <w:tab w:val="left" w:pos="4091"/>
          <w:tab w:val="left" w:pos="4640"/>
          <w:tab w:val="left" w:pos="5366"/>
          <w:tab w:val="left" w:pos="7070"/>
        </w:tabs>
        <w:spacing w:before="0" w:after="0" w:line="367" w:lineRule="auto"/>
        <w:ind w:left="1490" w:right="1142" w:firstLine="0"/>
        <w:jc w:val="left"/>
      </w:pPr>
      <w:bookmarkStart w:id="16" w:name="_TOC_250009"/>
      <w:r>
        <w:rPr>
          <w:spacing w:val="-2"/>
        </w:rPr>
        <w:t>ANALYSIS</w:t>
      </w:r>
      <w:r>
        <w:tab/>
      </w:r>
      <w:r>
        <w:rPr>
          <w:spacing w:val="-6"/>
        </w:rPr>
        <w:t>OF</w:t>
      </w:r>
      <w:r>
        <w:tab/>
      </w:r>
      <w:r>
        <w:rPr>
          <w:spacing w:val="-4"/>
        </w:rPr>
        <w:t>THE</w:t>
      </w:r>
      <w:r>
        <w:tab/>
      </w:r>
      <w:r>
        <w:rPr>
          <w:spacing w:val="-2"/>
        </w:rPr>
        <w:t>IMMEDIATE</w:t>
      </w:r>
      <w:r>
        <w:tab/>
      </w:r>
      <w:r>
        <w:rPr>
          <w:spacing w:val="-2"/>
        </w:rPr>
        <w:t xml:space="preserve">ENVIRONMENTAL </w:t>
      </w:r>
      <w:bookmarkEnd w:id="16"/>
      <w:r>
        <w:t>CONDITIONS OF THE SITE</w:t>
      </w:r>
    </w:p>
    <w:p w14:paraId="5899442F">
      <w:pPr>
        <w:pStyle w:val="11"/>
        <w:numPr>
          <w:ilvl w:val="2"/>
          <w:numId w:val="23"/>
        </w:numPr>
        <w:tabs>
          <w:tab w:val="left" w:pos="2052"/>
        </w:tabs>
        <w:spacing w:before="147" w:after="0" w:line="240" w:lineRule="auto"/>
        <w:ind w:left="2052" w:right="0" w:hanging="562"/>
        <w:jc w:val="left"/>
        <w:rPr>
          <w:b/>
          <w:sz w:val="24"/>
        </w:rPr>
      </w:pPr>
      <w:r>
        <w:rPr>
          <w:b/>
          <w:spacing w:val="-2"/>
          <w:sz w:val="24"/>
        </w:rPr>
        <w:t>VEGETATION</w:t>
      </w:r>
    </w:p>
    <w:p w14:paraId="60FCD6A7">
      <w:pPr>
        <w:pStyle w:val="7"/>
        <w:spacing w:before="14"/>
        <w:rPr>
          <w:b/>
        </w:rPr>
      </w:pPr>
    </w:p>
    <w:p w14:paraId="4EAD69C3">
      <w:pPr>
        <w:pStyle w:val="7"/>
        <w:ind w:left="2592"/>
      </w:pPr>
      <w:r>
        <w:t>The</w:t>
      </w:r>
      <w:r>
        <w:rPr>
          <w:spacing w:val="1"/>
        </w:rPr>
        <w:t xml:space="preserve"> </w:t>
      </w:r>
      <w:r>
        <w:t>site</w:t>
      </w:r>
      <w:r>
        <w:rPr>
          <w:spacing w:val="4"/>
        </w:rPr>
        <w:t xml:space="preserve"> </w:t>
      </w:r>
      <w:r>
        <w:t>is</w:t>
      </w:r>
      <w:r>
        <w:rPr>
          <w:spacing w:val="5"/>
        </w:rPr>
        <w:t xml:space="preserve"> </w:t>
      </w:r>
      <w:r>
        <w:t>covered</w:t>
      </w:r>
      <w:r>
        <w:rPr>
          <w:spacing w:val="7"/>
        </w:rPr>
        <w:t xml:space="preserve"> </w:t>
      </w:r>
      <w:r>
        <w:t>with</w:t>
      </w:r>
      <w:r>
        <w:rPr>
          <w:spacing w:val="8"/>
        </w:rPr>
        <w:t xml:space="preserve"> </w:t>
      </w:r>
      <w:r>
        <w:t>grass,</w:t>
      </w:r>
      <w:r>
        <w:rPr>
          <w:spacing w:val="5"/>
        </w:rPr>
        <w:t xml:space="preserve"> </w:t>
      </w:r>
      <w:r>
        <w:t>trees</w:t>
      </w:r>
      <w:r>
        <w:rPr>
          <w:spacing w:val="7"/>
        </w:rPr>
        <w:t xml:space="preserve"> </w:t>
      </w:r>
      <w:r>
        <w:t>and</w:t>
      </w:r>
      <w:r>
        <w:rPr>
          <w:spacing w:val="8"/>
        </w:rPr>
        <w:t xml:space="preserve"> </w:t>
      </w:r>
      <w:r>
        <w:t>shrubs</w:t>
      </w:r>
      <w:r>
        <w:rPr>
          <w:spacing w:val="8"/>
        </w:rPr>
        <w:t xml:space="preserve"> </w:t>
      </w:r>
      <w:r>
        <w:t>are</w:t>
      </w:r>
      <w:r>
        <w:rPr>
          <w:spacing w:val="3"/>
        </w:rPr>
        <w:t xml:space="preserve"> </w:t>
      </w:r>
      <w:r>
        <w:t>to</w:t>
      </w:r>
      <w:r>
        <w:rPr>
          <w:spacing w:val="5"/>
        </w:rPr>
        <w:t xml:space="preserve"> </w:t>
      </w:r>
      <w:r>
        <w:rPr>
          <w:spacing w:val="-2"/>
        </w:rPr>
        <w:t>removed.</w:t>
      </w:r>
    </w:p>
    <w:p w14:paraId="113E2064">
      <w:pPr>
        <w:pStyle w:val="7"/>
        <w:spacing w:before="26"/>
      </w:pPr>
    </w:p>
    <w:p w14:paraId="3766E3B0">
      <w:pPr>
        <w:pStyle w:val="3"/>
        <w:numPr>
          <w:ilvl w:val="2"/>
          <w:numId w:val="23"/>
        </w:numPr>
        <w:tabs>
          <w:tab w:val="left" w:pos="2052"/>
        </w:tabs>
        <w:spacing w:before="1" w:after="0" w:line="240" w:lineRule="auto"/>
        <w:ind w:left="2052" w:right="0" w:hanging="562"/>
        <w:jc w:val="left"/>
      </w:pPr>
      <w:r>
        <w:t>SOIL</w:t>
      </w:r>
      <w:r>
        <w:rPr>
          <w:spacing w:val="9"/>
        </w:rPr>
        <w:t xml:space="preserve"> </w:t>
      </w:r>
      <w:r>
        <w:rPr>
          <w:spacing w:val="-2"/>
        </w:rPr>
        <w:t>CONDITION</w:t>
      </w:r>
    </w:p>
    <w:p w14:paraId="708D2B39">
      <w:pPr>
        <w:pStyle w:val="7"/>
        <w:spacing w:before="14"/>
        <w:rPr>
          <w:b/>
        </w:rPr>
      </w:pPr>
    </w:p>
    <w:p w14:paraId="1F9560AA">
      <w:pPr>
        <w:pStyle w:val="7"/>
        <w:spacing w:line="367" w:lineRule="auto"/>
        <w:ind w:left="1490" w:right="1147"/>
      </w:pPr>
      <w:r>
        <w:t>The</w:t>
      </w:r>
      <w:r>
        <w:rPr>
          <w:spacing w:val="40"/>
        </w:rPr>
        <w:t xml:space="preserve"> </w:t>
      </w:r>
      <w:r>
        <w:t>site</w:t>
      </w:r>
      <w:r>
        <w:rPr>
          <w:spacing w:val="40"/>
        </w:rPr>
        <w:t xml:space="preserve"> </w:t>
      </w:r>
      <w:r>
        <w:t>has</w:t>
      </w:r>
      <w:r>
        <w:rPr>
          <w:spacing w:val="40"/>
        </w:rPr>
        <w:t xml:space="preserve"> </w:t>
      </w:r>
      <w:r>
        <w:t>a</w:t>
      </w:r>
      <w:r>
        <w:rPr>
          <w:spacing w:val="39"/>
        </w:rPr>
        <w:t xml:space="preserve"> </w:t>
      </w:r>
      <w:r>
        <w:t>rite</w:t>
      </w:r>
      <w:r>
        <w:rPr>
          <w:spacing w:val="40"/>
        </w:rPr>
        <w:t xml:space="preserve"> </w:t>
      </w:r>
      <w:r>
        <w:t>soil</w:t>
      </w:r>
      <w:r>
        <w:rPr>
          <w:spacing w:val="40"/>
        </w:rPr>
        <w:t xml:space="preserve"> </w:t>
      </w:r>
      <w:r>
        <w:t>with</w:t>
      </w:r>
      <w:r>
        <w:rPr>
          <w:spacing w:val="40"/>
        </w:rPr>
        <w:t xml:space="preserve"> </w:t>
      </w:r>
      <w:r>
        <w:t>good</w:t>
      </w:r>
      <w:r>
        <w:rPr>
          <w:spacing w:val="39"/>
        </w:rPr>
        <w:t xml:space="preserve"> </w:t>
      </w:r>
      <w:r>
        <w:t>sub-surface</w:t>
      </w:r>
      <w:r>
        <w:rPr>
          <w:spacing w:val="40"/>
        </w:rPr>
        <w:t xml:space="preserve"> </w:t>
      </w:r>
      <w:r>
        <w:t>condition</w:t>
      </w:r>
      <w:r>
        <w:rPr>
          <w:spacing w:val="40"/>
        </w:rPr>
        <w:t xml:space="preserve"> </w:t>
      </w:r>
      <w:r>
        <w:t>for</w:t>
      </w:r>
      <w:r>
        <w:rPr>
          <w:spacing w:val="40"/>
        </w:rPr>
        <w:t xml:space="preserve"> </w:t>
      </w:r>
      <w:r>
        <w:t>construction</w:t>
      </w:r>
      <w:r>
        <w:rPr>
          <w:spacing w:val="40"/>
        </w:rPr>
        <w:t xml:space="preserve"> </w:t>
      </w:r>
      <w:r>
        <w:t>and landscaping, it gives satisfactory geological and soil condition with no rock.</w:t>
      </w:r>
    </w:p>
    <w:p w14:paraId="1C2856BF">
      <w:pPr>
        <w:pStyle w:val="7"/>
        <w:spacing w:after="0" w:line="367" w:lineRule="auto"/>
        <w:sectPr>
          <w:pgSz w:w="12240" w:h="15840"/>
          <w:pgMar w:top="1280" w:right="1080" w:bottom="880" w:left="720" w:header="0" w:footer="697" w:gutter="0"/>
          <w:cols w:space="720" w:num="1"/>
        </w:sectPr>
      </w:pPr>
    </w:p>
    <w:p w14:paraId="26F2731B">
      <w:pPr>
        <w:pStyle w:val="3"/>
        <w:numPr>
          <w:ilvl w:val="2"/>
          <w:numId w:val="23"/>
        </w:numPr>
        <w:tabs>
          <w:tab w:val="left" w:pos="2052"/>
        </w:tabs>
        <w:spacing w:before="77" w:after="0" w:line="240" w:lineRule="auto"/>
        <w:ind w:left="2052" w:right="0" w:hanging="562"/>
        <w:jc w:val="left"/>
      </w:pPr>
      <w:r>
        <w:rPr>
          <w:spacing w:val="-2"/>
        </w:rPr>
        <w:t>TOPOGRAPHY</w:t>
      </w:r>
    </w:p>
    <w:p w14:paraId="661D7A74">
      <w:pPr>
        <w:pStyle w:val="7"/>
        <w:spacing w:before="14"/>
        <w:rPr>
          <w:b/>
        </w:rPr>
      </w:pPr>
    </w:p>
    <w:p w14:paraId="6E79F0E3">
      <w:pPr>
        <w:pStyle w:val="7"/>
        <w:spacing w:before="1" w:line="364" w:lineRule="auto"/>
        <w:ind w:left="1490" w:right="1144"/>
        <w:jc w:val="both"/>
      </w:pPr>
      <w:r>
        <w:t>It has a gentle slope towards the road at 30mm. It does not undulate. The typography of the proposed development site is relatively low that the topsoil</w:t>
      </w:r>
      <w:r>
        <w:rPr>
          <w:spacing w:val="40"/>
        </w:rPr>
        <w:t xml:space="preserve"> </w:t>
      </w:r>
      <w:r>
        <w:t>and sub-soil firm and build-able. The site is therefore free from any natural of physical constraints and rock outcrops.</w:t>
      </w:r>
    </w:p>
    <w:p w14:paraId="42C05889">
      <w:pPr>
        <w:pStyle w:val="3"/>
        <w:numPr>
          <w:ilvl w:val="2"/>
          <w:numId w:val="23"/>
        </w:numPr>
        <w:tabs>
          <w:tab w:val="left" w:pos="2052"/>
        </w:tabs>
        <w:spacing w:before="165" w:after="0" w:line="240" w:lineRule="auto"/>
        <w:ind w:left="2052" w:right="0" w:hanging="562"/>
        <w:jc w:val="left"/>
      </w:pPr>
      <w:r>
        <w:t>WIND</w:t>
      </w:r>
      <w:r>
        <w:rPr>
          <w:spacing w:val="8"/>
        </w:rPr>
        <w:t xml:space="preserve"> </w:t>
      </w:r>
      <w:r>
        <w:rPr>
          <w:spacing w:val="-2"/>
        </w:rPr>
        <w:t>DIRECTION</w:t>
      </w:r>
    </w:p>
    <w:p w14:paraId="70FE9D2F">
      <w:pPr>
        <w:pStyle w:val="7"/>
        <w:spacing w:before="12"/>
        <w:rPr>
          <w:b/>
        </w:rPr>
      </w:pPr>
    </w:p>
    <w:p w14:paraId="1FBD421D">
      <w:pPr>
        <w:pStyle w:val="7"/>
        <w:spacing w:line="367" w:lineRule="auto"/>
        <w:ind w:left="1490" w:right="1145"/>
        <w:jc w:val="both"/>
      </w:pPr>
      <w:r>
        <w:t>The site is planned in order to give it a defined shape and also to reflect the activities taking place. the location of building and facilities within the site follow these major principles.</w:t>
      </w:r>
    </w:p>
    <w:p w14:paraId="66DA929F">
      <w:pPr>
        <w:pStyle w:val="11"/>
        <w:numPr>
          <w:ilvl w:val="3"/>
          <w:numId w:val="23"/>
        </w:numPr>
        <w:tabs>
          <w:tab w:val="left" w:pos="1886"/>
        </w:tabs>
        <w:spacing w:before="147" w:after="0" w:line="367" w:lineRule="auto"/>
        <w:ind w:left="1886" w:right="1147" w:hanging="396"/>
        <w:jc w:val="both"/>
        <w:rPr>
          <w:sz w:val="24"/>
        </w:rPr>
      </w:pPr>
      <w:r>
        <w:rPr>
          <w:sz w:val="24"/>
        </w:rPr>
        <w:t>The priority of individual structure within the term zoning (noisy, semi- noisy and quiet zone)</w:t>
      </w:r>
    </w:p>
    <w:p w14:paraId="08BEEE3D">
      <w:pPr>
        <w:pStyle w:val="11"/>
        <w:numPr>
          <w:ilvl w:val="3"/>
          <w:numId w:val="23"/>
        </w:numPr>
        <w:tabs>
          <w:tab w:val="left" w:pos="1885"/>
        </w:tabs>
        <w:spacing w:before="151" w:after="0" w:line="240" w:lineRule="auto"/>
        <w:ind w:left="1885" w:right="0" w:hanging="395"/>
        <w:jc w:val="both"/>
        <w:rPr>
          <w:sz w:val="24"/>
        </w:rPr>
      </w:pPr>
      <w:r>
        <w:rPr>
          <w:sz w:val="24"/>
        </w:rPr>
        <w:t>Parking</w:t>
      </w:r>
      <w:r>
        <w:rPr>
          <w:spacing w:val="5"/>
          <w:sz w:val="24"/>
        </w:rPr>
        <w:t xml:space="preserve"> </w:t>
      </w:r>
      <w:r>
        <w:rPr>
          <w:sz w:val="24"/>
        </w:rPr>
        <w:t>space</w:t>
      </w:r>
      <w:r>
        <w:rPr>
          <w:spacing w:val="8"/>
          <w:sz w:val="24"/>
        </w:rPr>
        <w:t xml:space="preserve"> </w:t>
      </w:r>
      <w:r>
        <w:rPr>
          <w:sz w:val="24"/>
        </w:rPr>
        <w:t>located</w:t>
      </w:r>
      <w:r>
        <w:rPr>
          <w:spacing w:val="3"/>
          <w:sz w:val="24"/>
        </w:rPr>
        <w:t xml:space="preserve"> </w:t>
      </w:r>
      <w:r>
        <w:rPr>
          <w:sz w:val="24"/>
        </w:rPr>
        <w:t>within</w:t>
      </w:r>
      <w:r>
        <w:rPr>
          <w:spacing w:val="9"/>
          <w:sz w:val="24"/>
        </w:rPr>
        <w:t xml:space="preserve"> </w:t>
      </w:r>
      <w:r>
        <w:rPr>
          <w:sz w:val="24"/>
        </w:rPr>
        <w:t>and</w:t>
      </w:r>
      <w:r>
        <w:rPr>
          <w:spacing w:val="5"/>
          <w:sz w:val="24"/>
        </w:rPr>
        <w:t xml:space="preserve"> </w:t>
      </w:r>
      <w:r>
        <w:rPr>
          <w:sz w:val="24"/>
        </w:rPr>
        <w:t>around</w:t>
      </w:r>
      <w:r>
        <w:rPr>
          <w:spacing w:val="8"/>
          <w:sz w:val="24"/>
        </w:rPr>
        <w:t xml:space="preserve"> </w:t>
      </w:r>
      <w:r>
        <w:rPr>
          <w:sz w:val="24"/>
        </w:rPr>
        <w:t>the</w:t>
      </w:r>
      <w:r>
        <w:rPr>
          <w:spacing w:val="6"/>
          <w:sz w:val="24"/>
        </w:rPr>
        <w:t xml:space="preserve"> </w:t>
      </w:r>
      <w:r>
        <w:rPr>
          <w:sz w:val="24"/>
        </w:rPr>
        <w:t>various</w:t>
      </w:r>
      <w:r>
        <w:rPr>
          <w:spacing w:val="10"/>
          <w:sz w:val="24"/>
        </w:rPr>
        <w:t xml:space="preserve"> </w:t>
      </w:r>
      <w:r>
        <w:rPr>
          <w:sz w:val="24"/>
        </w:rPr>
        <w:t>units</w:t>
      </w:r>
      <w:r>
        <w:rPr>
          <w:spacing w:val="9"/>
          <w:sz w:val="24"/>
        </w:rPr>
        <w:t xml:space="preserve"> </w:t>
      </w:r>
      <w:r>
        <w:rPr>
          <w:sz w:val="24"/>
        </w:rPr>
        <w:t>of</w:t>
      </w:r>
      <w:r>
        <w:rPr>
          <w:spacing w:val="8"/>
          <w:sz w:val="24"/>
        </w:rPr>
        <w:t xml:space="preserve"> </w:t>
      </w:r>
      <w:r>
        <w:rPr>
          <w:spacing w:val="-2"/>
          <w:sz w:val="24"/>
        </w:rPr>
        <w:t>convenience.</w:t>
      </w:r>
    </w:p>
    <w:p w14:paraId="7EA2202E">
      <w:pPr>
        <w:pStyle w:val="7"/>
        <w:spacing w:before="19"/>
      </w:pPr>
    </w:p>
    <w:p w14:paraId="28D02809">
      <w:pPr>
        <w:pStyle w:val="11"/>
        <w:numPr>
          <w:ilvl w:val="3"/>
          <w:numId w:val="23"/>
        </w:numPr>
        <w:tabs>
          <w:tab w:val="left" w:pos="1886"/>
        </w:tabs>
        <w:spacing w:before="1" w:after="0" w:line="364" w:lineRule="auto"/>
        <w:ind w:left="1886" w:right="1143" w:hanging="396"/>
        <w:jc w:val="both"/>
        <w:rPr>
          <w:sz w:val="24"/>
        </w:rPr>
      </w:pPr>
      <w:r>
        <w:rPr>
          <w:sz w:val="24"/>
        </w:rPr>
        <w:t xml:space="preserve">The police post is located within the entrance of the estate for security </w:t>
      </w:r>
      <w:r>
        <w:rPr>
          <w:spacing w:val="-2"/>
          <w:sz w:val="24"/>
        </w:rPr>
        <w:t>purpose.</w:t>
      </w:r>
    </w:p>
    <w:p w14:paraId="1EB2EC11">
      <w:pPr>
        <w:pStyle w:val="11"/>
        <w:numPr>
          <w:ilvl w:val="3"/>
          <w:numId w:val="23"/>
        </w:numPr>
        <w:tabs>
          <w:tab w:val="left" w:pos="1886"/>
        </w:tabs>
        <w:spacing w:before="154" w:after="0" w:line="367" w:lineRule="auto"/>
        <w:ind w:left="1886" w:right="1147" w:hanging="396"/>
        <w:jc w:val="both"/>
        <w:rPr>
          <w:sz w:val="24"/>
        </w:rPr>
      </w:pPr>
      <w:r>
        <w:rPr>
          <w:sz w:val="24"/>
        </w:rPr>
        <w:t>The supporting units such as church, mini mart, school, fire station, event center, clinic and market are centralized for easy access for the occupant.</w:t>
      </w:r>
    </w:p>
    <w:p w14:paraId="5C8F78B8">
      <w:pPr>
        <w:pStyle w:val="11"/>
        <w:numPr>
          <w:ilvl w:val="2"/>
          <w:numId w:val="23"/>
        </w:numPr>
        <w:tabs>
          <w:tab w:val="left" w:pos="2165"/>
        </w:tabs>
        <w:spacing w:before="156" w:after="0" w:line="240" w:lineRule="auto"/>
        <w:ind w:left="2165" w:right="0" w:hanging="675"/>
        <w:jc w:val="left"/>
        <w:rPr>
          <w:b/>
          <w:sz w:val="22"/>
        </w:rPr>
      </w:pPr>
      <w:r>
        <w:rPr>
          <w:b/>
          <w:spacing w:val="-2"/>
          <w:sz w:val="22"/>
        </w:rPr>
        <w:t>ORIENTATION</w:t>
      </w:r>
    </w:p>
    <w:p w14:paraId="64156310">
      <w:pPr>
        <w:pStyle w:val="7"/>
        <w:spacing w:before="27"/>
        <w:rPr>
          <w:b/>
          <w:sz w:val="22"/>
        </w:rPr>
      </w:pPr>
    </w:p>
    <w:p w14:paraId="52469D52">
      <w:pPr>
        <w:spacing w:before="0" w:line="372" w:lineRule="auto"/>
        <w:ind w:left="1478" w:right="1145" w:firstLine="0"/>
        <w:jc w:val="both"/>
        <w:rPr>
          <w:sz w:val="22"/>
        </w:rPr>
      </w:pPr>
      <w:r>
        <w:rPr>
          <w:sz w:val="22"/>
        </w:rPr>
        <w:t>The orientation of the building must be designed in such a way that the large side face the north-east and south-west with adequate openings.</w:t>
      </w:r>
    </w:p>
    <w:p w14:paraId="10ACF2F4">
      <w:pPr>
        <w:spacing w:after="0" w:line="372" w:lineRule="auto"/>
        <w:jc w:val="both"/>
        <w:rPr>
          <w:sz w:val="22"/>
        </w:rPr>
        <w:sectPr>
          <w:pgSz w:w="12240" w:h="15840"/>
          <w:pgMar w:top="1280" w:right="1080" w:bottom="880" w:left="720" w:header="0" w:footer="697" w:gutter="0"/>
          <w:cols w:space="720" w:num="1"/>
        </w:sectPr>
      </w:pPr>
    </w:p>
    <w:p w14:paraId="3B389497">
      <w:pPr>
        <w:pStyle w:val="11"/>
        <w:numPr>
          <w:ilvl w:val="1"/>
          <w:numId w:val="23"/>
        </w:numPr>
        <w:tabs>
          <w:tab w:val="left" w:pos="2165"/>
        </w:tabs>
        <w:spacing w:before="77" w:after="0" w:line="240" w:lineRule="auto"/>
        <w:ind w:left="2165" w:right="0" w:hanging="675"/>
        <w:jc w:val="left"/>
        <w:rPr>
          <w:b/>
          <w:sz w:val="22"/>
        </w:rPr>
      </w:pPr>
      <w:r>
        <w:rPr>
          <w:b/>
          <w:sz w:val="22"/>
        </w:rPr>
        <w:t>PROJECT</w:t>
      </w:r>
      <w:r>
        <w:rPr>
          <w:b/>
          <w:spacing w:val="18"/>
          <w:sz w:val="22"/>
        </w:rPr>
        <w:t xml:space="preserve"> </w:t>
      </w:r>
      <w:r>
        <w:rPr>
          <w:b/>
          <w:sz w:val="22"/>
        </w:rPr>
        <w:t>ANALYSIS</w:t>
      </w:r>
      <w:r>
        <w:rPr>
          <w:b/>
          <w:spacing w:val="13"/>
          <w:sz w:val="22"/>
        </w:rPr>
        <w:t xml:space="preserve"> </w:t>
      </w:r>
      <w:r>
        <w:rPr>
          <w:b/>
          <w:sz w:val="22"/>
        </w:rPr>
        <w:t>/</w:t>
      </w:r>
      <w:r>
        <w:rPr>
          <w:b/>
          <w:spacing w:val="19"/>
          <w:sz w:val="22"/>
        </w:rPr>
        <w:t xml:space="preserve"> </w:t>
      </w:r>
      <w:r>
        <w:rPr>
          <w:b/>
          <w:sz w:val="22"/>
        </w:rPr>
        <w:t>DESIGN</w:t>
      </w:r>
      <w:r>
        <w:rPr>
          <w:b/>
          <w:spacing w:val="14"/>
          <w:sz w:val="22"/>
        </w:rPr>
        <w:t xml:space="preserve"> </w:t>
      </w:r>
      <w:r>
        <w:rPr>
          <w:b/>
          <w:spacing w:val="-2"/>
          <w:sz w:val="22"/>
        </w:rPr>
        <w:t>CRITERIA</w:t>
      </w:r>
    </w:p>
    <w:p w14:paraId="5197351C">
      <w:pPr>
        <w:pStyle w:val="7"/>
        <w:spacing w:before="34"/>
        <w:rPr>
          <w:b/>
          <w:sz w:val="22"/>
        </w:rPr>
      </w:pPr>
    </w:p>
    <w:p w14:paraId="5E1530DD">
      <w:pPr>
        <w:pStyle w:val="11"/>
        <w:numPr>
          <w:ilvl w:val="2"/>
          <w:numId w:val="23"/>
        </w:numPr>
        <w:tabs>
          <w:tab w:val="left" w:pos="2167"/>
        </w:tabs>
        <w:spacing w:before="0" w:after="0" w:line="240" w:lineRule="auto"/>
        <w:ind w:left="2167" w:right="0" w:hanging="689"/>
        <w:jc w:val="left"/>
        <w:rPr>
          <w:b/>
          <w:sz w:val="22"/>
        </w:rPr>
      </w:pPr>
      <w:r>
        <w:rPr>
          <w:b/>
          <w:sz w:val="22"/>
        </w:rPr>
        <w:t>DESIGN</w:t>
      </w:r>
      <w:r>
        <w:rPr>
          <w:b/>
          <w:spacing w:val="17"/>
          <w:sz w:val="22"/>
        </w:rPr>
        <w:t xml:space="preserve"> </w:t>
      </w:r>
      <w:r>
        <w:rPr>
          <w:b/>
          <w:spacing w:val="-2"/>
          <w:sz w:val="22"/>
        </w:rPr>
        <w:t>CRITERIA</w:t>
      </w:r>
    </w:p>
    <w:p w14:paraId="6210438E">
      <w:pPr>
        <w:pStyle w:val="7"/>
        <w:spacing w:before="34"/>
        <w:rPr>
          <w:b/>
          <w:sz w:val="22"/>
        </w:rPr>
      </w:pPr>
    </w:p>
    <w:p w14:paraId="32FDD8DB">
      <w:pPr>
        <w:pStyle w:val="11"/>
        <w:numPr>
          <w:ilvl w:val="3"/>
          <w:numId w:val="23"/>
        </w:numPr>
        <w:tabs>
          <w:tab w:val="left" w:pos="1886"/>
        </w:tabs>
        <w:spacing w:before="0" w:after="0" w:line="240" w:lineRule="auto"/>
        <w:ind w:left="1886" w:right="0" w:hanging="396"/>
        <w:jc w:val="left"/>
        <w:rPr>
          <w:color w:val="242424"/>
          <w:sz w:val="22"/>
        </w:rPr>
      </w:pPr>
      <w:r>
        <w:rPr>
          <w:b/>
          <w:color w:val="242424"/>
          <w:sz w:val="22"/>
        </w:rPr>
        <w:t>DESIGN</w:t>
      </w:r>
      <w:r>
        <w:rPr>
          <w:b/>
          <w:color w:val="242424"/>
          <w:spacing w:val="20"/>
          <w:sz w:val="22"/>
        </w:rPr>
        <w:t xml:space="preserve"> </w:t>
      </w:r>
      <w:r>
        <w:rPr>
          <w:b/>
          <w:color w:val="242424"/>
          <w:sz w:val="22"/>
        </w:rPr>
        <w:t>GENERAL</w:t>
      </w:r>
      <w:r>
        <w:rPr>
          <w:b/>
          <w:color w:val="242424"/>
          <w:spacing w:val="21"/>
          <w:sz w:val="22"/>
        </w:rPr>
        <w:t xml:space="preserve"> </w:t>
      </w:r>
      <w:r>
        <w:rPr>
          <w:b/>
          <w:color w:val="242424"/>
          <w:spacing w:val="-2"/>
          <w:sz w:val="22"/>
        </w:rPr>
        <w:t>REQUIREMENT</w:t>
      </w:r>
    </w:p>
    <w:p w14:paraId="28A5ADE5">
      <w:pPr>
        <w:pStyle w:val="7"/>
        <w:spacing w:before="31"/>
        <w:rPr>
          <w:b/>
          <w:sz w:val="22"/>
        </w:rPr>
      </w:pPr>
    </w:p>
    <w:p w14:paraId="70F94525">
      <w:pPr>
        <w:pStyle w:val="11"/>
        <w:numPr>
          <w:ilvl w:val="3"/>
          <w:numId w:val="23"/>
        </w:numPr>
        <w:tabs>
          <w:tab w:val="left" w:pos="1886"/>
        </w:tabs>
        <w:spacing w:before="0" w:after="0" w:line="240" w:lineRule="auto"/>
        <w:ind w:left="1886" w:right="0" w:hanging="396"/>
        <w:jc w:val="left"/>
        <w:rPr>
          <w:color w:val="242424"/>
          <w:sz w:val="22"/>
        </w:rPr>
      </w:pPr>
      <w:r>
        <w:rPr>
          <w:b/>
          <w:color w:val="242424"/>
          <w:sz w:val="22"/>
        </w:rPr>
        <w:t>DESIGN</w:t>
      </w:r>
      <w:r>
        <w:rPr>
          <w:b/>
          <w:color w:val="242424"/>
          <w:spacing w:val="16"/>
          <w:sz w:val="22"/>
        </w:rPr>
        <w:t xml:space="preserve"> </w:t>
      </w:r>
      <w:r>
        <w:rPr>
          <w:b/>
          <w:color w:val="242424"/>
          <w:spacing w:val="-2"/>
          <w:sz w:val="22"/>
        </w:rPr>
        <w:t>BRIEF</w:t>
      </w:r>
    </w:p>
    <w:p w14:paraId="158F6494">
      <w:pPr>
        <w:pStyle w:val="7"/>
        <w:spacing w:before="29"/>
        <w:rPr>
          <w:b/>
          <w:sz w:val="22"/>
        </w:rPr>
      </w:pPr>
    </w:p>
    <w:p w14:paraId="53807FAE">
      <w:pPr>
        <w:spacing w:before="1" w:line="369" w:lineRule="auto"/>
        <w:ind w:left="1490" w:right="1091" w:firstLine="0"/>
        <w:jc w:val="both"/>
        <w:rPr>
          <w:sz w:val="22"/>
        </w:rPr>
      </w:pPr>
      <w:r>
        <w:rPr>
          <w:color w:val="242424"/>
          <w:sz w:val="22"/>
        </w:rPr>
        <w:t>After</w:t>
      </w:r>
      <w:r>
        <w:rPr>
          <w:color w:val="242424"/>
          <w:spacing w:val="17"/>
          <w:sz w:val="22"/>
        </w:rPr>
        <w:t xml:space="preserve"> </w:t>
      </w:r>
      <w:r>
        <w:rPr>
          <w:color w:val="242424"/>
          <w:sz w:val="22"/>
        </w:rPr>
        <w:t>research and planning the</w:t>
      </w:r>
      <w:r>
        <w:rPr>
          <w:color w:val="242424"/>
          <w:spacing w:val="17"/>
          <w:sz w:val="22"/>
        </w:rPr>
        <w:t xml:space="preserve"> </w:t>
      </w:r>
      <w:r>
        <w:rPr>
          <w:color w:val="242424"/>
          <w:sz w:val="22"/>
        </w:rPr>
        <w:t>next</w:t>
      </w:r>
      <w:r>
        <w:rPr>
          <w:color w:val="242424"/>
          <w:spacing w:val="16"/>
          <w:sz w:val="22"/>
        </w:rPr>
        <w:t xml:space="preserve"> </w:t>
      </w:r>
      <w:r>
        <w:rPr>
          <w:color w:val="242424"/>
          <w:sz w:val="22"/>
        </w:rPr>
        <w:t>step in the series of the</w:t>
      </w:r>
      <w:r>
        <w:rPr>
          <w:color w:val="242424"/>
          <w:spacing w:val="17"/>
          <w:sz w:val="22"/>
        </w:rPr>
        <w:t xml:space="preserve"> </w:t>
      </w:r>
      <w:r>
        <w:rPr>
          <w:color w:val="242424"/>
          <w:sz w:val="22"/>
        </w:rPr>
        <w:t>project program</w:t>
      </w:r>
      <w:r>
        <w:rPr>
          <w:color w:val="242424"/>
          <w:spacing w:val="19"/>
          <w:sz w:val="22"/>
        </w:rPr>
        <w:t xml:space="preserve"> </w:t>
      </w:r>
      <w:r>
        <w:rPr>
          <w:color w:val="242424"/>
          <w:sz w:val="22"/>
        </w:rPr>
        <w:t>is design it, to achieve functional and where established design there must be a brief to work on. The</w:t>
      </w:r>
      <w:r>
        <w:rPr>
          <w:color w:val="242424"/>
          <w:spacing w:val="21"/>
          <w:sz w:val="22"/>
        </w:rPr>
        <w:t xml:space="preserve"> </w:t>
      </w:r>
      <w:r>
        <w:rPr>
          <w:color w:val="242424"/>
          <w:sz w:val="22"/>
        </w:rPr>
        <w:t>brief</w:t>
      </w:r>
      <w:r>
        <w:rPr>
          <w:color w:val="242424"/>
          <w:spacing w:val="17"/>
          <w:sz w:val="22"/>
        </w:rPr>
        <w:t xml:space="preserve"> </w:t>
      </w:r>
      <w:r>
        <w:rPr>
          <w:color w:val="242424"/>
          <w:sz w:val="22"/>
        </w:rPr>
        <w:t>depends</w:t>
      </w:r>
      <w:r>
        <w:rPr>
          <w:color w:val="242424"/>
          <w:spacing w:val="17"/>
          <w:sz w:val="22"/>
        </w:rPr>
        <w:t xml:space="preserve"> </w:t>
      </w:r>
      <w:r>
        <w:rPr>
          <w:color w:val="242424"/>
          <w:sz w:val="22"/>
        </w:rPr>
        <w:t>generally</w:t>
      </w:r>
      <w:r>
        <w:rPr>
          <w:color w:val="242424"/>
          <w:spacing w:val="17"/>
          <w:sz w:val="22"/>
        </w:rPr>
        <w:t xml:space="preserve"> </w:t>
      </w:r>
      <w:r>
        <w:rPr>
          <w:color w:val="242424"/>
          <w:sz w:val="22"/>
        </w:rPr>
        <w:t>on</w:t>
      </w:r>
      <w:r>
        <w:rPr>
          <w:color w:val="242424"/>
          <w:spacing w:val="17"/>
          <w:sz w:val="22"/>
        </w:rPr>
        <w:t xml:space="preserve"> </w:t>
      </w:r>
      <w:r>
        <w:rPr>
          <w:color w:val="242424"/>
          <w:sz w:val="22"/>
        </w:rPr>
        <w:t>the</w:t>
      </w:r>
      <w:r>
        <w:rPr>
          <w:color w:val="242424"/>
          <w:spacing w:val="16"/>
          <w:sz w:val="22"/>
        </w:rPr>
        <w:t xml:space="preserve"> </w:t>
      </w:r>
      <w:r>
        <w:rPr>
          <w:color w:val="242424"/>
          <w:sz w:val="22"/>
        </w:rPr>
        <w:t>scope</w:t>
      </w:r>
      <w:r>
        <w:rPr>
          <w:color w:val="242424"/>
          <w:spacing w:val="19"/>
          <w:sz w:val="22"/>
        </w:rPr>
        <w:t xml:space="preserve"> </w:t>
      </w:r>
      <w:r>
        <w:rPr>
          <w:color w:val="242424"/>
          <w:sz w:val="22"/>
        </w:rPr>
        <w:t>of</w:t>
      </w:r>
      <w:r>
        <w:rPr>
          <w:color w:val="242424"/>
          <w:spacing w:val="19"/>
          <w:sz w:val="22"/>
        </w:rPr>
        <w:t xml:space="preserve"> </w:t>
      </w:r>
      <w:r>
        <w:rPr>
          <w:color w:val="242424"/>
          <w:sz w:val="22"/>
        </w:rPr>
        <w:t>individual</w:t>
      </w:r>
      <w:r>
        <w:rPr>
          <w:color w:val="242424"/>
          <w:spacing w:val="18"/>
          <w:sz w:val="22"/>
        </w:rPr>
        <w:t xml:space="preserve"> </w:t>
      </w:r>
      <w:r>
        <w:rPr>
          <w:color w:val="242424"/>
          <w:sz w:val="22"/>
        </w:rPr>
        <w:t>design;</w:t>
      </w:r>
      <w:r>
        <w:rPr>
          <w:color w:val="242424"/>
          <w:spacing w:val="21"/>
          <w:sz w:val="22"/>
        </w:rPr>
        <w:t xml:space="preserve"> </w:t>
      </w:r>
      <w:r>
        <w:rPr>
          <w:color w:val="242424"/>
          <w:sz w:val="22"/>
        </w:rPr>
        <w:t>the</w:t>
      </w:r>
      <w:r>
        <w:rPr>
          <w:color w:val="242424"/>
          <w:spacing w:val="17"/>
          <w:sz w:val="22"/>
        </w:rPr>
        <w:t xml:space="preserve"> </w:t>
      </w:r>
      <w:r>
        <w:rPr>
          <w:color w:val="242424"/>
          <w:sz w:val="22"/>
        </w:rPr>
        <w:t>brief</w:t>
      </w:r>
      <w:r>
        <w:rPr>
          <w:color w:val="242424"/>
          <w:spacing w:val="17"/>
          <w:sz w:val="22"/>
        </w:rPr>
        <w:t xml:space="preserve"> </w:t>
      </w:r>
      <w:r>
        <w:rPr>
          <w:color w:val="242424"/>
          <w:sz w:val="22"/>
        </w:rPr>
        <w:t>of</w:t>
      </w:r>
      <w:r>
        <w:rPr>
          <w:color w:val="242424"/>
          <w:spacing w:val="15"/>
          <w:sz w:val="22"/>
        </w:rPr>
        <w:t xml:space="preserve"> </w:t>
      </w:r>
      <w:r>
        <w:rPr>
          <w:color w:val="242424"/>
          <w:sz w:val="22"/>
        </w:rPr>
        <w:t>this</w:t>
      </w:r>
      <w:r>
        <w:rPr>
          <w:color w:val="242424"/>
          <w:spacing w:val="17"/>
          <w:sz w:val="22"/>
        </w:rPr>
        <w:t xml:space="preserve"> </w:t>
      </w:r>
      <w:r>
        <w:rPr>
          <w:color w:val="242424"/>
          <w:sz w:val="22"/>
        </w:rPr>
        <w:t>project is</w:t>
      </w:r>
      <w:r>
        <w:rPr>
          <w:color w:val="242424"/>
          <w:spacing w:val="40"/>
          <w:sz w:val="22"/>
        </w:rPr>
        <w:t xml:space="preserve"> </w:t>
      </w:r>
      <w:r>
        <w:rPr>
          <w:color w:val="242424"/>
          <w:sz w:val="22"/>
        </w:rPr>
        <w:t>therefore</w:t>
      </w:r>
      <w:r>
        <w:rPr>
          <w:color w:val="242424"/>
          <w:spacing w:val="40"/>
          <w:sz w:val="22"/>
        </w:rPr>
        <w:t xml:space="preserve"> </w:t>
      </w:r>
      <w:r>
        <w:rPr>
          <w:color w:val="242424"/>
          <w:sz w:val="22"/>
        </w:rPr>
        <w:t>based</w:t>
      </w:r>
      <w:r>
        <w:rPr>
          <w:color w:val="242424"/>
          <w:spacing w:val="40"/>
          <w:sz w:val="22"/>
        </w:rPr>
        <w:t xml:space="preserve"> </w:t>
      </w:r>
      <w:r>
        <w:rPr>
          <w:color w:val="242424"/>
          <w:sz w:val="22"/>
        </w:rPr>
        <w:t>on</w:t>
      </w:r>
      <w:r>
        <w:rPr>
          <w:color w:val="242424"/>
          <w:spacing w:val="40"/>
          <w:sz w:val="22"/>
        </w:rPr>
        <w:t xml:space="preserve"> </w:t>
      </w:r>
      <w:r>
        <w:rPr>
          <w:color w:val="242424"/>
          <w:sz w:val="22"/>
        </w:rPr>
        <w:t>the</w:t>
      </w:r>
      <w:r>
        <w:rPr>
          <w:color w:val="242424"/>
          <w:spacing w:val="40"/>
          <w:sz w:val="22"/>
        </w:rPr>
        <w:t xml:space="preserve"> </w:t>
      </w:r>
      <w:r>
        <w:rPr>
          <w:color w:val="242424"/>
          <w:sz w:val="22"/>
        </w:rPr>
        <w:t>various</w:t>
      </w:r>
      <w:r>
        <w:rPr>
          <w:color w:val="242424"/>
          <w:spacing w:val="40"/>
          <w:sz w:val="22"/>
        </w:rPr>
        <w:t xml:space="preserve"> </w:t>
      </w:r>
      <w:r>
        <w:rPr>
          <w:color w:val="242424"/>
          <w:sz w:val="22"/>
        </w:rPr>
        <w:t>individual</w:t>
      </w:r>
      <w:r>
        <w:rPr>
          <w:color w:val="242424"/>
          <w:spacing w:val="40"/>
          <w:sz w:val="22"/>
        </w:rPr>
        <w:t xml:space="preserve"> </w:t>
      </w:r>
      <w:r>
        <w:rPr>
          <w:color w:val="242424"/>
          <w:sz w:val="22"/>
        </w:rPr>
        <w:t>designs</w:t>
      </w:r>
      <w:r>
        <w:rPr>
          <w:color w:val="242424"/>
          <w:spacing w:val="40"/>
          <w:sz w:val="22"/>
        </w:rPr>
        <w:t xml:space="preserve"> </w:t>
      </w:r>
      <w:r>
        <w:rPr>
          <w:color w:val="242424"/>
          <w:sz w:val="22"/>
        </w:rPr>
        <w:t>that</w:t>
      </w:r>
      <w:r>
        <w:rPr>
          <w:color w:val="242424"/>
          <w:spacing w:val="40"/>
          <w:sz w:val="22"/>
        </w:rPr>
        <w:t xml:space="preserve"> </w:t>
      </w:r>
      <w:r>
        <w:rPr>
          <w:color w:val="242424"/>
          <w:sz w:val="22"/>
        </w:rPr>
        <w:t>take</w:t>
      </w:r>
      <w:r>
        <w:rPr>
          <w:color w:val="242424"/>
          <w:spacing w:val="40"/>
          <w:sz w:val="22"/>
        </w:rPr>
        <w:t xml:space="preserve"> </w:t>
      </w:r>
      <w:r>
        <w:rPr>
          <w:color w:val="242424"/>
          <w:sz w:val="22"/>
        </w:rPr>
        <w:t>place</w:t>
      </w:r>
      <w:r>
        <w:rPr>
          <w:color w:val="242424"/>
          <w:spacing w:val="40"/>
          <w:sz w:val="22"/>
        </w:rPr>
        <w:t xml:space="preserve"> </w:t>
      </w:r>
      <w:r>
        <w:rPr>
          <w:color w:val="242424"/>
          <w:sz w:val="22"/>
        </w:rPr>
        <w:t>in</w:t>
      </w:r>
      <w:r>
        <w:rPr>
          <w:color w:val="242424"/>
          <w:spacing w:val="40"/>
          <w:sz w:val="22"/>
        </w:rPr>
        <w:t xml:space="preserve"> </w:t>
      </w:r>
      <w:r>
        <w:rPr>
          <w:color w:val="242424"/>
          <w:sz w:val="22"/>
        </w:rPr>
        <w:t>the</w:t>
      </w:r>
      <w:r>
        <w:rPr>
          <w:color w:val="242424"/>
          <w:spacing w:val="40"/>
          <w:sz w:val="22"/>
        </w:rPr>
        <w:t xml:space="preserve"> </w:t>
      </w:r>
      <w:r>
        <w:rPr>
          <w:color w:val="242424"/>
          <w:sz w:val="22"/>
        </w:rPr>
        <w:t>housing estate .To have enough brief for the purpose correctional Center were carried on the existing housing estate. The study also gives me the opportunity to know the nature of</w:t>
      </w:r>
      <w:r>
        <w:rPr>
          <w:color w:val="242424"/>
          <w:spacing w:val="40"/>
          <w:sz w:val="22"/>
        </w:rPr>
        <w:t xml:space="preserve"> </w:t>
      </w:r>
      <w:r>
        <w:rPr>
          <w:color w:val="242424"/>
          <w:spacing w:val="-4"/>
          <w:sz w:val="22"/>
        </w:rPr>
        <w:t>the</w:t>
      </w:r>
    </w:p>
    <w:p w14:paraId="26EBDBF9">
      <w:pPr>
        <w:spacing w:before="148" w:line="369" w:lineRule="auto"/>
        <w:ind w:left="1490" w:right="1143" w:firstLine="0"/>
        <w:jc w:val="both"/>
        <w:rPr>
          <w:sz w:val="22"/>
        </w:rPr>
      </w:pPr>
      <w:r>
        <w:rPr>
          <w:color w:val="242424"/>
          <w:sz w:val="22"/>
        </w:rPr>
        <w:t>Occupant lives and their lifestyle and also relationship between staff and inmates. The housing estate has different building type which are: the 1 bedroom semi-detached,2 bedroom,3 bedroom,educational centre,recreational centre,health centre e.t.c.</w:t>
      </w:r>
    </w:p>
    <w:p w14:paraId="4486D6D9">
      <w:pPr>
        <w:pStyle w:val="11"/>
        <w:numPr>
          <w:ilvl w:val="3"/>
          <w:numId w:val="23"/>
        </w:numPr>
        <w:tabs>
          <w:tab w:val="left" w:pos="1886"/>
        </w:tabs>
        <w:spacing w:before="156" w:after="0" w:line="240" w:lineRule="auto"/>
        <w:ind w:left="1886" w:right="0" w:hanging="396"/>
        <w:jc w:val="left"/>
        <w:rPr>
          <w:sz w:val="22"/>
        </w:rPr>
      </w:pPr>
      <w:r>
        <w:rPr>
          <w:b/>
          <w:color w:val="242424"/>
          <w:sz w:val="22"/>
        </w:rPr>
        <w:t>DESIGN</w:t>
      </w:r>
      <w:r>
        <w:rPr>
          <w:b/>
          <w:color w:val="242424"/>
          <w:spacing w:val="16"/>
          <w:sz w:val="22"/>
        </w:rPr>
        <w:t xml:space="preserve"> </w:t>
      </w:r>
      <w:r>
        <w:rPr>
          <w:b/>
          <w:color w:val="242424"/>
          <w:spacing w:val="-2"/>
          <w:sz w:val="22"/>
        </w:rPr>
        <w:t>ANALYSIS</w:t>
      </w:r>
    </w:p>
    <w:p w14:paraId="6287B08A">
      <w:pPr>
        <w:pStyle w:val="7"/>
        <w:spacing w:before="24"/>
        <w:rPr>
          <w:b/>
          <w:sz w:val="22"/>
        </w:rPr>
      </w:pPr>
    </w:p>
    <w:p w14:paraId="5C86D94C">
      <w:pPr>
        <w:spacing w:before="0" w:line="369" w:lineRule="auto"/>
        <w:ind w:left="1490" w:right="1145" w:firstLine="0"/>
        <w:jc w:val="both"/>
        <w:rPr>
          <w:sz w:val="23"/>
        </w:rPr>
      </w:pPr>
      <w:r>
        <w:rPr>
          <w:color w:val="242424"/>
          <w:sz w:val="22"/>
        </w:rPr>
        <w:t>This is the process of itemizing unit within the component of the entire design with a view</w:t>
      </w:r>
      <w:r>
        <w:rPr>
          <w:color w:val="242424"/>
          <w:spacing w:val="35"/>
          <w:sz w:val="22"/>
        </w:rPr>
        <w:t xml:space="preserve"> </w:t>
      </w:r>
      <w:r>
        <w:rPr>
          <w:color w:val="242424"/>
          <w:sz w:val="22"/>
        </w:rPr>
        <w:t>to</w:t>
      </w:r>
      <w:r>
        <w:rPr>
          <w:color w:val="242424"/>
          <w:spacing w:val="35"/>
          <w:sz w:val="22"/>
        </w:rPr>
        <w:t xml:space="preserve"> </w:t>
      </w:r>
      <w:r>
        <w:rPr>
          <w:color w:val="242424"/>
          <w:sz w:val="22"/>
        </w:rPr>
        <w:t>establish</w:t>
      </w:r>
      <w:r>
        <w:rPr>
          <w:color w:val="242424"/>
          <w:spacing w:val="35"/>
          <w:sz w:val="22"/>
        </w:rPr>
        <w:t xml:space="preserve"> </w:t>
      </w:r>
      <w:r>
        <w:rPr>
          <w:color w:val="242424"/>
          <w:sz w:val="22"/>
        </w:rPr>
        <w:t>a</w:t>
      </w:r>
      <w:r>
        <w:rPr>
          <w:color w:val="242424"/>
          <w:spacing w:val="37"/>
          <w:sz w:val="22"/>
        </w:rPr>
        <w:t xml:space="preserve"> </w:t>
      </w:r>
      <w:r>
        <w:rPr>
          <w:color w:val="242424"/>
          <w:sz w:val="22"/>
        </w:rPr>
        <w:t>solid</w:t>
      </w:r>
      <w:r>
        <w:rPr>
          <w:color w:val="242424"/>
          <w:spacing w:val="35"/>
          <w:sz w:val="22"/>
        </w:rPr>
        <w:t xml:space="preserve"> </w:t>
      </w:r>
      <w:r>
        <w:rPr>
          <w:color w:val="242424"/>
          <w:sz w:val="22"/>
        </w:rPr>
        <w:t>understanding</w:t>
      </w:r>
      <w:r>
        <w:rPr>
          <w:color w:val="242424"/>
          <w:spacing w:val="35"/>
          <w:sz w:val="22"/>
        </w:rPr>
        <w:t xml:space="preserve"> </w:t>
      </w:r>
      <w:r>
        <w:rPr>
          <w:color w:val="242424"/>
          <w:sz w:val="22"/>
        </w:rPr>
        <w:t>and</w:t>
      </w:r>
      <w:r>
        <w:rPr>
          <w:color w:val="242424"/>
          <w:spacing w:val="35"/>
          <w:sz w:val="22"/>
        </w:rPr>
        <w:t xml:space="preserve"> </w:t>
      </w:r>
      <w:r>
        <w:rPr>
          <w:color w:val="242424"/>
          <w:sz w:val="22"/>
        </w:rPr>
        <w:t>appropriate</w:t>
      </w:r>
      <w:r>
        <w:rPr>
          <w:color w:val="242424"/>
          <w:spacing w:val="33"/>
          <w:sz w:val="22"/>
        </w:rPr>
        <w:t xml:space="preserve"> </w:t>
      </w:r>
      <w:r>
        <w:rPr>
          <w:color w:val="242424"/>
          <w:sz w:val="22"/>
        </w:rPr>
        <w:t>functional</w:t>
      </w:r>
      <w:r>
        <w:rPr>
          <w:color w:val="242424"/>
          <w:spacing w:val="30"/>
          <w:sz w:val="22"/>
        </w:rPr>
        <w:t xml:space="preserve"> </w:t>
      </w:r>
      <w:r>
        <w:rPr>
          <w:color w:val="242424"/>
          <w:sz w:val="22"/>
        </w:rPr>
        <w:t>flow.</w:t>
      </w:r>
      <w:r>
        <w:rPr>
          <w:color w:val="242424"/>
          <w:spacing w:val="35"/>
          <w:sz w:val="22"/>
        </w:rPr>
        <w:t xml:space="preserve"> </w:t>
      </w:r>
      <w:r>
        <w:rPr>
          <w:color w:val="242424"/>
          <w:sz w:val="22"/>
        </w:rPr>
        <w:t>The</w:t>
      </w:r>
      <w:r>
        <w:rPr>
          <w:color w:val="242424"/>
          <w:spacing w:val="40"/>
          <w:sz w:val="22"/>
        </w:rPr>
        <w:t xml:space="preserve"> </w:t>
      </w:r>
      <w:r>
        <w:rPr>
          <w:color w:val="242424"/>
          <w:sz w:val="22"/>
        </w:rPr>
        <w:t>unit</w:t>
      </w:r>
      <w:r>
        <w:rPr>
          <w:color w:val="242424"/>
          <w:spacing w:val="36"/>
          <w:sz w:val="22"/>
        </w:rPr>
        <w:t xml:space="preserve"> </w:t>
      </w:r>
      <w:r>
        <w:rPr>
          <w:color w:val="242424"/>
          <w:sz w:val="22"/>
        </w:rPr>
        <w:t xml:space="preserve">of the design </w:t>
      </w:r>
      <w:r>
        <w:rPr>
          <w:color w:val="242424"/>
          <w:sz w:val="23"/>
        </w:rPr>
        <w:t>is as follows</w:t>
      </w:r>
    </w:p>
    <w:p w14:paraId="48C572E8">
      <w:pPr>
        <w:pStyle w:val="11"/>
        <w:numPr>
          <w:ilvl w:val="1"/>
          <w:numId w:val="23"/>
        </w:numPr>
        <w:tabs>
          <w:tab w:val="left" w:pos="2167"/>
        </w:tabs>
        <w:spacing w:before="155" w:after="0" w:line="240" w:lineRule="auto"/>
        <w:ind w:left="2167" w:right="0" w:hanging="689"/>
        <w:jc w:val="left"/>
        <w:rPr>
          <w:b/>
          <w:sz w:val="22"/>
        </w:rPr>
      </w:pPr>
      <w:r>
        <w:rPr>
          <w:b/>
          <w:sz w:val="22"/>
        </w:rPr>
        <w:t>BRIEF</w:t>
      </w:r>
      <w:r>
        <w:rPr>
          <w:b/>
          <w:spacing w:val="16"/>
          <w:sz w:val="22"/>
        </w:rPr>
        <w:t xml:space="preserve"> </w:t>
      </w:r>
      <w:r>
        <w:rPr>
          <w:b/>
          <w:sz w:val="22"/>
        </w:rPr>
        <w:t>ANALYSIS</w:t>
      </w:r>
      <w:r>
        <w:rPr>
          <w:b/>
          <w:spacing w:val="14"/>
          <w:sz w:val="22"/>
        </w:rPr>
        <w:t xml:space="preserve"> </w:t>
      </w:r>
      <w:r>
        <w:rPr>
          <w:b/>
          <w:sz w:val="22"/>
        </w:rPr>
        <w:t>OF</w:t>
      </w:r>
      <w:r>
        <w:rPr>
          <w:b/>
          <w:spacing w:val="12"/>
          <w:sz w:val="22"/>
        </w:rPr>
        <w:t xml:space="preserve"> </w:t>
      </w:r>
      <w:r>
        <w:rPr>
          <w:b/>
          <w:spacing w:val="-2"/>
          <w:sz w:val="22"/>
        </w:rPr>
        <w:t>PROJECT</w:t>
      </w:r>
    </w:p>
    <w:p w14:paraId="0B471E5C">
      <w:pPr>
        <w:pStyle w:val="7"/>
        <w:spacing w:before="27"/>
        <w:rPr>
          <w:b/>
          <w:sz w:val="22"/>
        </w:rPr>
      </w:pPr>
    </w:p>
    <w:p w14:paraId="36442ABC">
      <w:pPr>
        <w:spacing w:before="0" w:line="369" w:lineRule="auto"/>
        <w:ind w:left="1478" w:right="1143" w:firstLine="0"/>
        <w:jc w:val="both"/>
        <w:rPr>
          <w:sz w:val="22"/>
        </w:rPr>
      </w:pPr>
      <w:r>
        <w:rPr>
          <w:sz w:val="22"/>
        </w:rPr>
        <w:t>As a result of the deductions made from the studies conducted on the project adequate attention shall be given to the seven area/units that make this project. All these end up</w:t>
      </w:r>
      <w:r>
        <w:rPr>
          <w:spacing w:val="40"/>
          <w:sz w:val="22"/>
        </w:rPr>
        <w:t xml:space="preserve"> </w:t>
      </w:r>
      <w:r>
        <w:rPr>
          <w:sz w:val="22"/>
        </w:rPr>
        <w:t>on mass housing.</w:t>
      </w:r>
    </w:p>
    <w:p w14:paraId="1CD3434F">
      <w:pPr>
        <w:spacing w:before="156"/>
        <w:ind w:left="1478" w:right="0" w:firstLine="0"/>
        <w:jc w:val="both"/>
        <w:rPr>
          <w:b/>
          <w:sz w:val="22"/>
        </w:rPr>
      </w:pPr>
      <w:r>
        <w:rPr>
          <w:b/>
          <w:sz w:val="22"/>
        </w:rPr>
        <w:t>THE</w:t>
      </w:r>
      <w:r>
        <w:rPr>
          <w:b/>
          <w:spacing w:val="14"/>
          <w:sz w:val="22"/>
        </w:rPr>
        <w:t xml:space="preserve"> </w:t>
      </w:r>
      <w:r>
        <w:rPr>
          <w:b/>
          <w:sz w:val="22"/>
        </w:rPr>
        <w:t>UNITS/AREAS</w:t>
      </w:r>
      <w:r>
        <w:rPr>
          <w:b/>
          <w:spacing w:val="15"/>
          <w:sz w:val="22"/>
        </w:rPr>
        <w:t xml:space="preserve"> </w:t>
      </w:r>
      <w:r>
        <w:rPr>
          <w:b/>
          <w:sz w:val="22"/>
        </w:rPr>
        <w:t>ARE</w:t>
      </w:r>
      <w:r>
        <w:rPr>
          <w:b/>
          <w:spacing w:val="17"/>
          <w:sz w:val="22"/>
        </w:rPr>
        <w:t xml:space="preserve"> </w:t>
      </w:r>
      <w:r>
        <w:rPr>
          <w:b/>
          <w:sz w:val="22"/>
        </w:rPr>
        <w:t>AS</w:t>
      </w:r>
      <w:r>
        <w:rPr>
          <w:b/>
          <w:spacing w:val="15"/>
          <w:sz w:val="22"/>
        </w:rPr>
        <w:t xml:space="preserve"> </w:t>
      </w:r>
      <w:r>
        <w:rPr>
          <w:b/>
          <w:spacing w:val="-2"/>
          <w:sz w:val="22"/>
        </w:rPr>
        <w:t>FOLLOWS:</w:t>
      </w:r>
    </w:p>
    <w:p w14:paraId="6AE6FA32">
      <w:pPr>
        <w:pStyle w:val="7"/>
        <w:spacing w:before="27"/>
        <w:rPr>
          <w:b/>
          <w:sz w:val="22"/>
        </w:rPr>
      </w:pPr>
    </w:p>
    <w:p w14:paraId="2413022A">
      <w:pPr>
        <w:pStyle w:val="11"/>
        <w:numPr>
          <w:ilvl w:val="0"/>
          <w:numId w:val="24"/>
        </w:numPr>
        <w:tabs>
          <w:tab w:val="left" w:pos="1815"/>
        </w:tabs>
        <w:spacing w:before="0" w:after="0" w:line="240" w:lineRule="auto"/>
        <w:ind w:left="1815" w:right="0" w:hanging="337"/>
        <w:jc w:val="left"/>
        <w:rPr>
          <w:sz w:val="22"/>
        </w:rPr>
      </w:pPr>
      <w:r>
        <w:rPr>
          <w:spacing w:val="-2"/>
          <w:sz w:val="22"/>
        </w:rPr>
        <w:t>Residential</w:t>
      </w:r>
    </w:p>
    <w:p w14:paraId="2888BCF9">
      <w:pPr>
        <w:pStyle w:val="11"/>
        <w:numPr>
          <w:ilvl w:val="0"/>
          <w:numId w:val="24"/>
        </w:numPr>
        <w:tabs>
          <w:tab w:val="left" w:pos="1815"/>
        </w:tabs>
        <w:spacing w:before="136" w:after="0" w:line="240" w:lineRule="auto"/>
        <w:ind w:left="1815" w:right="0" w:hanging="337"/>
        <w:jc w:val="left"/>
        <w:rPr>
          <w:sz w:val="22"/>
        </w:rPr>
      </w:pPr>
      <w:r>
        <w:rPr>
          <w:spacing w:val="-2"/>
          <w:sz w:val="22"/>
        </w:rPr>
        <w:t>Services</w:t>
      </w:r>
    </w:p>
    <w:p w14:paraId="0DAF5929">
      <w:pPr>
        <w:pStyle w:val="11"/>
        <w:numPr>
          <w:ilvl w:val="0"/>
          <w:numId w:val="24"/>
        </w:numPr>
        <w:tabs>
          <w:tab w:val="left" w:pos="1815"/>
        </w:tabs>
        <w:spacing w:before="136" w:after="0" w:line="240" w:lineRule="auto"/>
        <w:ind w:left="1815" w:right="0" w:hanging="337"/>
        <w:jc w:val="left"/>
        <w:rPr>
          <w:sz w:val="22"/>
        </w:rPr>
      </w:pPr>
      <w:r>
        <w:rPr>
          <w:spacing w:val="-2"/>
          <w:sz w:val="22"/>
        </w:rPr>
        <w:t>Recreation</w:t>
      </w:r>
    </w:p>
    <w:p w14:paraId="5C97CBED">
      <w:pPr>
        <w:pStyle w:val="11"/>
        <w:numPr>
          <w:ilvl w:val="0"/>
          <w:numId w:val="24"/>
        </w:numPr>
        <w:tabs>
          <w:tab w:val="left" w:pos="1815"/>
        </w:tabs>
        <w:spacing w:before="136" w:after="0" w:line="240" w:lineRule="auto"/>
        <w:ind w:left="1815" w:right="0" w:hanging="337"/>
        <w:jc w:val="left"/>
        <w:rPr>
          <w:sz w:val="22"/>
        </w:rPr>
      </w:pPr>
      <w:r>
        <w:rPr>
          <w:spacing w:val="-2"/>
          <w:sz w:val="22"/>
        </w:rPr>
        <w:t>Maintenance</w:t>
      </w:r>
    </w:p>
    <w:p w14:paraId="0F726C8D">
      <w:pPr>
        <w:pStyle w:val="11"/>
        <w:numPr>
          <w:ilvl w:val="0"/>
          <w:numId w:val="24"/>
        </w:numPr>
        <w:tabs>
          <w:tab w:val="left" w:pos="1815"/>
        </w:tabs>
        <w:spacing w:before="138" w:after="0" w:line="240" w:lineRule="auto"/>
        <w:ind w:left="1815" w:right="0" w:hanging="337"/>
        <w:jc w:val="left"/>
        <w:rPr>
          <w:sz w:val="22"/>
        </w:rPr>
      </w:pPr>
      <w:r>
        <w:rPr>
          <w:spacing w:val="-2"/>
          <w:sz w:val="22"/>
        </w:rPr>
        <w:t>Religion</w:t>
      </w:r>
    </w:p>
    <w:p w14:paraId="327CE184">
      <w:pPr>
        <w:pStyle w:val="11"/>
        <w:numPr>
          <w:ilvl w:val="0"/>
          <w:numId w:val="24"/>
        </w:numPr>
        <w:tabs>
          <w:tab w:val="left" w:pos="1815"/>
        </w:tabs>
        <w:spacing w:before="133" w:after="0" w:line="240" w:lineRule="auto"/>
        <w:ind w:left="1815" w:right="0" w:hanging="337"/>
        <w:jc w:val="left"/>
        <w:rPr>
          <w:sz w:val="22"/>
        </w:rPr>
      </w:pPr>
      <w:r>
        <w:rPr>
          <w:spacing w:val="-2"/>
          <w:sz w:val="22"/>
        </w:rPr>
        <w:t>Institution</w:t>
      </w:r>
    </w:p>
    <w:p w14:paraId="597DA771">
      <w:pPr>
        <w:pStyle w:val="11"/>
        <w:spacing w:after="0" w:line="240" w:lineRule="auto"/>
        <w:jc w:val="left"/>
        <w:rPr>
          <w:sz w:val="22"/>
        </w:rPr>
        <w:sectPr>
          <w:pgSz w:w="12240" w:h="15840"/>
          <w:pgMar w:top="1280" w:right="1080" w:bottom="880" w:left="720" w:header="0" w:footer="697" w:gutter="0"/>
          <w:cols w:space="720" w:num="1"/>
        </w:sectPr>
      </w:pPr>
    </w:p>
    <w:p w14:paraId="67D4A299">
      <w:pPr>
        <w:pStyle w:val="11"/>
        <w:numPr>
          <w:ilvl w:val="0"/>
          <w:numId w:val="24"/>
        </w:numPr>
        <w:tabs>
          <w:tab w:val="left" w:pos="1815"/>
        </w:tabs>
        <w:spacing w:before="72" w:after="0" w:line="240" w:lineRule="auto"/>
        <w:ind w:left="1815" w:right="0" w:hanging="337"/>
        <w:jc w:val="left"/>
        <w:rPr>
          <w:sz w:val="22"/>
        </w:rPr>
      </w:pPr>
      <w:r>
        <w:rPr>
          <w:sz w:val="22"/>
        </w:rPr>
        <w:t>Road</w:t>
      </w:r>
      <w:r>
        <w:rPr>
          <w:spacing w:val="13"/>
          <w:sz w:val="22"/>
        </w:rPr>
        <w:t xml:space="preserve"> </w:t>
      </w:r>
      <w:r>
        <w:rPr>
          <w:spacing w:val="-2"/>
          <w:sz w:val="22"/>
        </w:rPr>
        <w:t>network</w:t>
      </w:r>
    </w:p>
    <w:p w14:paraId="753F4FD9">
      <w:pPr>
        <w:pStyle w:val="7"/>
        <w:spacing w:before="31"/>
        <w:rPr>
          <w:sz w:val="22"/>
        </w:rPr>
      </w:pPr>
    </w:p>
    <w:p w14:paraId="49D1B975">
      <w:pPr>
        <w:spacing w:before="1" w:line="369" w:lineRule="auto"/>
        <w:ind w:left="1490" w:right="1141" w:firstLine="0"/>
        <w:jc w:val="both"/>
        <w:rPr>
          <w:sz w:val="22"/>
        </w:rPr>
      </w:pPr>
      <w:r>
        <w:rPr>
          <w:b/>
          <w:sz w:val="22"/>
        </w:rPr>
        <w:t xml:space="preserve">RESIDENTIAL AREA: </w:t>
      </w:r>
      <w:r>
        <w:rPr>
          <w:sz w:val="22"/>
        </w:rPr>
        <w:t>this area plays most important area in the housing, it’s the center</w:t>
      </w:r>
      <w:r>
        <w:rPr>
          <w:spacing w:val="36"/>
          <w:sz w:val="22"/>
        </w:rPr>
        <w:t xml:space="preserve"> </w:t>
      </w:r>
      <w:r>
        <w:rPr>
          <w:sz w:val="22"/>
        </w:rPr>
        <w:t>of</w:t>
      </w:r>
      <w:r>
        <w:rPr>
          <w:spacing w:val="40"/>
          <w:sz w:val="22"/>
        </w:rPr>
        <w:t xml:space="preserve"> </w:t>
      </w:r>
      <w:r>
        <w:rPr>
          <w:sz w:val="22"/>
        </w:rPr>
        <w:t>focus</w:t>
      </w:r>
      <w:r>
        <w:rPr>
          <w:spacing w:val="37"/>
          <w:sz w:val="22"/>
        </w:rPr>
        <w:t xml:space="preserve"> </w:t>
      </w:r>
      <w:r>
        <w:rPr>
          <w:sz w:val="22"/>
        </w:rPr>
        <w:t>because</w:t>
      </w:r>
      <w:r>
        <w:rPr>
          <w:spacing w:val="36"/>
          <w:sz w:val="22"/>
        </w:rPr>
        <w:t xml:space="preserve"> </w:t>
      </w:r>
      <w:r>
        <w:rPr>
          <w:sz w:val="22"/>
        </w:rPr>
        <w:t>it</w:t>
      </w:r>
      <w:r>
        <w:rPr>
          <w:spacing w:val="39"/>
          <w:sz w:val="22"/>
        </w:rPr>
        <w:t xml:space="preserve"> </w:t>
      </w:r>
      <w:r>
        <w:rPr>
          <w:sz w:val="22"/>
        </w:rPr>
        <w:t>is</w:t>
      </w:r>
      <w:r>
        <w:rPr>
          <w:spacing w:val="37"/>
          <w:sz w:val="22"/>
        </w:rPr>
        <w:t xml:space="preserve"> </w:t>
      </w:r>
      <w:r>
        <w:rPr>
          <w:sz w:val="22"/>
        </w:rPr>
        <w:t>the</w:t>
      </w:r>
      <w:r>
        <w:rPr>
          <w:spacing w:val="39"/>
          <w:sz w:val="22"/>
        </w:rPr>
        <w:t xml:space="preserve"> </w:t>
      </w:r>
      <w:r>
        <w:rPr>
          <w:sz w:val="22"/>
        </w:rPr>
        <w:t>place</w:t>
      </w:r>
      <w:r>
        <w:rPr>
          <w:spacing w:val="40"/>
          <w:sz w:val="22"/>
        </w:rPr>
        <w:t xml:space="preserve"> </w:t>
      </w:r>
      <w:r>
        <w:rPr>
          <w:sz w:val="22"/>
        </w:rPr>
        <w:t>where</w:t>
      </w:r>
      <w:r>
        <w:rPr>
          <w:spacing w:val="36"/>
          <w:sz w:val="22"/>
        </w:rPr>
        <w:t xml:space="preserve"> </w:t>
      </w:r>
      <w:r>
        <w:rPr>
          <w:sz w:val="22"/>
        </w:rPr>
        <w:t>the</w:t>
      </w:r>
      <w:r>
        <w:rPr>
          <w:spacing w:val="39"/>
          <w:sz w:val="22"/>
        </w:rPr>
        <w:t xml:space="preserve"> </w:t>
      </w:r>
      <w:r>
        <w:rPr>
          <w:sz w:val="22"/>
        </w:rPr>
        <w:t>occupant</w:t>
      </w:r>
      <w:r>
        <w:rPr>
          <w:spacing w:val="37"/>
          <w:sz w:val="22"/>
        </w:rPr>
        <w:t xml:space="preserve"> </w:t>
      </w:r>
      <w:r>
        <w:rPr>
          <w:sz w:val="22"/>
        </w:rPr>
        <w:t>will</w:t>
      </w:r>
      <w:r>
        <w:rPr>
          <w:spacing w:val="39"/>
          <w:sz w:val="22"/>
        </w:rPr>
        <w:t xml:space="preserve"> </w:t>
      </w:r>
      <w:r>
        <w:rPr>
          <w:sz w:val="22"/>
        </w:rPr>
        <w:t>spend</w:t>
      </w:r>
      <w:r>
        <w:rPr>
          <w:spacing w:val="37"/>
          <w:sz w:val="22"/>
        </w:rPr>
        <w:t xml:space="preserve"> </w:t>
      </w:r>
      <w:r>
        <w:rPr>
          <w:sz w:val="22"/>
        </w:rPr>
        <w:t>most</w:t>
      </w:r>
      <w:r>
        <w:rPr>
          <w:spacing w:val="40"/>
          <w:sz w:val="22"/>
        </w:rPr>
        <w:t xml:space="preserve"> </w:t>
      </w:r>
      <w:r>
        <w:rPr>
          <w:sz w:val="22"/>
        </w:rPr>
        <w:t>of</w:t>
      </w:r>
      <w:r>
        <w:rPr>
          <w:spacing w:val="35"/>
          <w:sz w:val="22"/>
        </w:rPr>
        <w:t xml:space="preserve"> </w:t>
      </w:r>
      <w:r>
        <w:rPr>
          <w:sz w:val="22"/>
        </w:rPr>
        <w:t>their time as shelter and this is group into: One bedroom semi-detach block of flat, two bedroom semi-detach block of flat and three bedroom semi-detach block of flat.</w:t>
      </w:r>
    </w:p>
    <w:p w14:paraId="50431BAB">
      <w:pPr>
        <w:spacing w:before="150" w:line="369" w:lineRule="auto"/>
        <w:ind w:left="1490" w:right="1144" w:firstLine="0"/>
        <w:jc w:val="both"/>
        <w:rPr>
          <w:sz w:val="22"/>
        </w:rPr>
      </w:pPr>
      <w:r>
        <w:rPr>
          <w:sz w:val="22"/>
        </w:rPr>
        <w:t>The one bedroom semi-detach block of flat is for low income earners and the two bedroom semi-detach block of flat is for the middle income while the three bedroom semi-detach block of flat is for the high income earners.</w:t>
      </w:r>
    </w:p>
    <w:p w14:paraId="3E646373">
      <w:pPr>
        <w:spacing w:before="149" w:line="369" w:lineRule="auto"/>
        <w:ind w:left="1490" w:right="1144" w:firstLine="0"/>
        <w:jc w:val="both"/>
        <w:rPr>
          <w:sz w:val="22"/>
        </w:rPr>
      </w:pPr>
      <w:r>
        <w:rPr>
          <w:b/>
          <w:sz w:val="22"/>
        </w:rPr>
        <w:t xml:space="preserve">SERVICES: </w:t>
      </w:r>
      <w:r>
        <w:rPr>
          <w:sz w:val="22"/>
        </w:rPr>
        <w:t>these units play much important role in the residential area because without</w:t>
      </w:r>
      <w:r>
        <w:rPr>
          <w:spacing w:val="38"/>
          <w:sz w:val="22"/>
        </w:rPr>
        <w:t xml:space="preserve"> </w:t>
      </w:r>
      <w:r>
        <w:rPr>
          <w:sz w:val="22"/>
        </w:rPr>
        <w:t>services</w:t>
      </w:r>
      <w:r>
        <w:rPr>
          <w:spacing w:val="40"/>
          <w:sz w:val="22"/>
        </w:rPr>
        <w:t xml:space="preserve"> </w:t>
      </w:r>
      <w:r>
        <w:rPr>
          <w:sz w:val="22"/>
        </w:rPr>
        <w:t>in</w:t>
      </w:r>
      <w:r>
        <w:rPr>
          <w:spacing w:val="38"/>
          <w:sz w:val="22"/>
        </w:rPr>
        <w:t xml:space="preserve"> </w:t>
      </w:r>
      <w:r>
        <w:rPr>
          <w:sz w:val="22"/>
        </w:rPr>
        <w:t>the</w:t>
      </w:r>
      <w:r>
        <w:rPr>
          <w:spacing w:val="39"/>
          <w:sz w:val="22"/>
        </w:rPr>
        <w:t xml:space="preserve"> </w:t>
      </w:r>
      <w:r>
        <w:rPr>
          <w:sz w:val="22"/>
        </w:rPr>
        <w:t>housing,</w:t>
      </w:r>
      <w:r>
        <w:rPr>
          <w:spacing w:val="40"/>
          <w:sz w:val="22"/>
        </w:rPr>
        <w:t xml:space="preserve"> </w:t>
      </w:r>
      <w:r>
        <w:rPr>
          <w:sz w:val="22"/>
        </w:rPr>
        <w:t>the</w:t>
      </w:r>
      <w:r>
        <w:rPr>
          <w:spacing w:val="39"/>
          <w:sz w:val="22"/>
        </w:rPr>
        <w:t xml:space="preserve"> </w:t>
      </w:r>
      <w:r>
        <w:rPr>
          <w:sz w:val="22"/>
        </w:rPr>
        <w:t>lives</w:t>
      </w:r>
      <w:r>
        <w:rPr>
          <w:spacing w:val="36"/>
          <w:sz w:val="22"/>
        </w:rPr>
        <w:t xml:space="preserve"> </w:t>
      </w:r>
      <w:r>
        <w:rPr>
          <w:sz w:val="22"/>
        </w:rPr>
        <w:t>of</w:t>
      </w:r>
      <w:r>
        <w:rPr>
          <w:spacing w:val="38"/>
          <w:sz w:val="22"/>
        </w:rPr>
        <w:t xml:space="preserve"> </w:t>
      </w:r>
      <w:r>
        <w:rPr>
          <w:sz w:val="22"/>
        </w:rPr>
        <w:t>the</w:t>
      </w:r>
      <w:r>
        <w:rPr>
          <w:spacing w:val="40"/>
          <w:sz w:val="22"/>
        </w:rPr>
        <w:t xml:space="preserve"> </w:t>
      </w:r>
      <w:r>
        <w:rPr>
          <w:sz w:val="22"/>
        </w:rPr>
        <w:t>occupant</w:t>
      </w:r>
      <w:r>
        <w:rPr>
          <w:spacing w:val="36"/>
          <w:sz w:val="22"/>
        </w:rPr>
        <w:t xml:space="preserve"> </w:t>
      </w:r>
      <w:r>
        <w:rPr>
          <w:sz w:val="22"/>
        </w:rPr>
        <w:t>will</w:t>
      </w:r>
      <w:r>
        <w:rPr>
          <w:spacing w:val="36"/>
          <w:sz w:val="22"/>
        </w:rPr>
        <w:t xml:space="preserve"> </w:t>
      </w:r>
      <w:r>
        <w:rPr>
          <w:sz w:val="22"/>
        </w:rPr>
        <w:t>not</w:t>
      </w:r>
      <w:r>
        <w:rPr>
          <w:spacing w:val="36"/>
          <w:sz w:val="22"/>
        </w:rPr>
        <w:t xml:space="preserve"> </w:t>
      </w:r>
      <w:r>
        <w:rPr>
          <w:sz w:val="22"/>
        </w:rPr>
        <w:t>be</w:t>
      </w:r>
      <w:r>
        <w:rPr>
          <w:spacing w:val="37"/>
          <w:sz w:val="22"/>
        </w:rPr>
        <w:t xml:space="preserve"> </w:t>
      </w:r>
      <w:r>
        <w:rPr>
          <w:sz w:val="22"/>
        </w:rPr>
        <w:t>complete</w:t>
      </w:r>
      <w:r>
        <w:rPr>
          <w:spacing w:val="38"/>
          <w:sz w:val="22"/>
        </w:rPr>
        <w:t xml:space="preserve"> </w:t>
      </w:r>
      <w:r>
        <w:rPr>
          <w:sz w:val="22"/>
        </w:rPr>
        <w:t>and also services are part of the social amenities and facilities that will improve physical, biological and social of the occupant in the mass housing. the following are services provided in the servicing area; mini-mart, Gate house, Police post, Clinic/health care, Fire station and Event center and market.</w:t>
      </w:r>
    </w:p>
    <w:p w14:paraId="567D1B8B">
      <w:pPr>
        <w:spacing w:before="146"/>
        <w:ind w:left="1478" w:right="0" w:firstLine="0"/>
        <w:jc w:val="both"/>
        <w:rPr>
          <w:sz w:val="22"/>
        </w:rPr>
      </w:pPr>
      <w:r>
        <w:rPr>
          <w:b/>
          <w:sz w:val="22"/>
        </w:rPr>
        <w:t>RECREATION:</w:t>
      </w:r>
      <w:r>
        <w:rPr>
          <w:b/>
          <w:spacing w:val="21"/>
          <w:sz w:val="22"/>
        </w:rPr>
        <w:t xml:space="preserve"> </w:t>
      </w:r>
      <w:r>
        <w:rPr>
          <w:sz w:val="22"/>
        </w:rPr>
        <w:t>recreation</w:t>
      </w:r>
      <w:r>
        <w:rPr>
          <w:spacing w:val="12"/>
          <w:sz w:val="22"/>
        </w:rPr>
        <w:t xml:space="preserve"> </w:t>
      </w:r>
      <w:r>
        <w:rPr>
          <w:sz w:val="22"/>
        </w:rPr>
        <w:t>area</w:t>
      </w:r>
      <w:r>
        <w:rPr>
          <w:spacing w:val="11"/>
          <w:sz w:val="22"/>
        </w:rPr>
        <w:t xml:space="preserve"> </w:t>
      </w:r>
      <w:r>
        <w:rPr>
          <w:sz w:val="22"/>
        </w:rPr>
        <w:t>is</w:t>
      </w:r>
      <w:r>
        <w:rPr>
          <w:spacing w:val="9"/>
          <w:sz w:val="22"/>
        </w:rPr>
        <w:t xml:space="preserve"> </w:t>
      </w:r>
      <w:r>
        <w:rPr>
          <w:sz w:val="22"/>
        </w:rPr>
        <w:t>also</w:t>
      </w:r>
      <w:r>
        <w:rPr>
          <w:spacing w:val="5"/>
          <w:sz w:val="22"/>
        </w:rPr>
        <w:t xml:space="preserve"> </w:t>
      </w:r>
      <w:r>
        <w:rPr>
          <w:sz w:val="22"/>
        </w:rPr>
        <w:t>an</w:t>
      </w:r>
      <w:r>
        <w:rPr>
          <w:spacing w:val="11"/>
          <w:sz w:val="22"/>
        </w:rPr>
        <w:t xml:space="preserve"> </w:t>
      </w:r>
      <w:r>
        <w:rPr>
          <w:sz w:val="22"/>
        </w:rPr>
        <w:t>important</w:t>
      </w:r>
      <w:r>
        <w:rPr>
          <w:spacing w:val="11"/>
          <w:sz w:val="22"/>
        </w:rPr>
        <w:t xml:space="preserve"> </w:t>
      </w:r>
      <w:r>
        <w:rPr>
          <w:sz w:val="22"/>
        </w:rPr>
        <w:t>area</w:t>
      </w:r>
      <w:r>
        <w:rPr>
          <w:spacing w:val="11"/>
          <w:sz w:val="22"/>
        </w:rPr>
        <w:t xml:space="preserve"> </w:t>
      </w:r>
      <w:r>
        <w:rPr>
          <w:sz w:val="22"/>
        </w:rPr>
        <w:t>in</w:t>
      </w:r>
      <w:r>
        <w:rPr>
          <w:spacing w:val="14"/>
          <w:sz w:val="22"/>
        </w:rPr>
        <w:t xml:space="preserve"> </w:t>
      </w:r>
      <w:r>
        <w:rPr>
          <w:sz w:val="22"/>
        </w:rPr>
        <w:t>the</w:t>
      </w:r>
      <w:r>
        <w:rPr>
          <w:spacing w:val="11"/>
          <w:sz w:val="22"/>
        </w:rPr>
        <w:t xml:space="preserve"> </w:t>
      </w:r>
      <w:r>
        <w:rPr>
          <w:sz w:val="22"/>
        </w:rPr>
        <w:t>mass</w:t>
      </w:r>
      <w:r>
        <w:rPr>
          <w:spacing w:val="11"/>
          <w:sz w:val="22"/>
        </w:rPr>
        <w:t xml:space="preserve"> </w:t>
      </w:r>
      <w:r>
        <w:rPr>
          <w:sz w:val="22"/>
        </w:rPr>
        <w:t>housing</w:t>
      </w:r>
      <w:r>
        <w:rPr>
          <w:spacing w:val="14"/>
          <w:sz w:val="22"/>
        </w:rPr>
        <w:t xml:space="preserve"> </w:t>
      </w:r>
      <w:r>
        <w:rPr>
          <w:sz w:val="22"/>
        </w:rPr>
        <w:t>and</w:t>
      </w:r>
      <w:r>
        <w:rPr>
          <w:spacing w:val="11"/>
          <w:sz w:val="22"/>
        </w:rPr>
        <w:t xml:space="preserve"> </w:t>
      </w:r>
      <w:r>
        <w:rPr>
          <w:spacing w:val="-5"/>
          <w:sz w:val="22"/>
        </w:rPr>
        <w:t>the</w:t>
      </w:r>
    </w:p>
    <w:p w14:paraId="781F43DD">
      <w:pPr>
        <w:spacing w:before="136"/>
        <w:ind w:left="1478" w:right="0" w:firstLine="0"/>
        <w:jc w:val="both"/>
        <w:rPr>
          <w:sz w:val="22"/>
        </w:rPr>
      </w:pPr>
      <w:r>
        <w:rPr>
          <w:b/>
          <w:sz w:val="22"/>
        </w:rPr>
        <w:t>units</w:t>
      </w:r>
      <w:r>
        <w:rPr>
          <w:b/>
          <w:spacing w:val="12"/>
          <w:sz w:val="22"/>
        </w:rPr>
        <w:t xml:space="preserve"> </w:t>
      </w:r>
      <w:r>
        <w:rPr>
          <w:b/>
          <w:sz w:val="22"/>
        </w:rPr>
        <w:t>include:</w:t>
      </w:r>
      <w:r>
        <w:rPr>
          <w:b/>
          <w:spacing w:val="13"/>
          <w:sz w:val="22"/>
        </w:rPr>
        <w:t xml:space="preserve"> </w:t>
      </w:r>
      <w:r>
        <w:rPr>
          <w:sz w:val="22"/>
        </w:rPr>
        <w:t>Garden</w:t>
      </w:r>
      <w:r>
        <w:rPr>
          <w:spacing w:val="13"/>
          <w:sz w:val="22"/>
        </w:rPr>
        <w:t xml:space="preserve"> </w:t>
      </w:r>
      <w:r>
        <w:rPr>
          <w:sz w:val="22"/>
        </w:rPr>
        <w:t>/</w:t>
      </w:r>
      <w:r>
        <w:rPr>
          <w:spacing w:val="11"/>
          <w:sz w:val="22"/>
        </w:rPr>
        <w:t xml:space="preserve"> </w:t>
      </w:r>
      <w:r>
        <w:rPr>
          <w:sz w:val="22"/>
        </w:rPr>
        <w:t>sit-outs,</w:t>
      </w:r>
      <w:r>
        <w:rPr>
          <w:spacing w:val="13"/>
          <w:sz w:val="22"/>
        </w:rPr>
        <w:t xml:space="preserve"> </w:t>
      </w:r>
      <w:r>
        <w:rPr>
          <w:sz w:val="22"/>
        </w:rPr>
        <w:t>Sport</w:t>
      </w:r>
      <w:r>
        <w:rPr>
          <w:spacing w:val="8"/>
          <w:sz w:val="22"/>
        </w:rPr>
        <w:t xml:space="preserve"> </w:t>
      </w:r>
      <w:r>
        <w:rPr>
          <w:sz w:val="22"/>
        </w:rPr>
        <w:t>area</w:t>
      </w:r>
      <w:r>
        <w:rPr>
          <w:spacing w:val="9"/>
          <w:sz w:val="22"/>
        </w:rPr>
        <w:t xml:space="preserve"> </w:t>
      </w:r>
      <w:r>
        <w:rPr>
          <w:sz w:val="22"/>
        </w:rPr>
        <w:t>and</w:t>
      </w:r>
      <w:r>
        <w:rPr>
          <w:spacing w:val="11"/>
          <w:sz w:val="22"/>
        </w:rPr>
        <w:t xml:space="preserve"> </w:t>
      </w:r>
      <w:r>
        <w:rPr>
          <w:sz w:val="22"/>
        </w:rPr>
        <w:t>Children</w:t>
      </w:r>
      <w:r>
        <w:rPr>
          <w:spacing w:val="8"/>
          <w:sz w:val="22"/>
        </w:rPr>
        <w:t xml:space="preserve"> </w:t>
      </w:r>
      <w:r>
        <w:rPr>
          <w:spacing w:val="-2"/>
          <w:sz w:val="22"/>
        </w:rPr>
        <w:t>playground.</w:t>
      </w:r>
    </w:p>
    <w:p w14:paraId="62603771">
      <w:pPr>
        <w:pStyle w:val="7"/>
        <w:spacing w:before="34"/>
        <w:rPr>
          <w:sz w:val="22"/>
        </w:rPr>
      </w:pPr>
    </w:p>
    <w:p w14:paraId="44884E7E">
      <w:pPr>
        <w:spacing w:before="0" w:line="372" w:lineRule="auto"/>
        <w:ind w:left="1490" w:right="1142" w:firstLine="0"/>
        <w:jc w:val="both"/>
        <w:rPr>
          <w:sz w:val="22"/>
        </w:rPr>
      </w:pPr>
      <w:r>
        <w:rPr>
          <w:b/>
          <w:sz w:val="22"/>
        </w:rPr>
        <w:t>MAINTENANCE:</w:t>
      </w:r>
      <w:r>
        <w:rPr>
          <w:b/>
          <w:spacing w:val="28"/>
          <w:sz w:val="22"/>
        </w:rPr>
        <w:t xml:space="preserve"> </w:t>
      </w:r>
      <w:r>
        <w:rPr>
          <w:sz w:val="22"/>
        </w:rPr>
        <w:t>is a very important section in the mass housing for comfortability</w:t>
      </w:r>
      <w:r>
        <w:rPr>
          <w:spacing w:val="40"/>
          <w:sz w:val="22"/>
        </w:rPr>
        <w:t xml:space="preserve"> </w:t>
      </w:r>
      <w:r>
        <w:rPr>
          <w:sz w:val="22"/>
        </w:rPr>
        <w:t>of the occupant. This unit includes; Waste disposal and Central sewage system.</w:t>
      </w:r>
    </w:p>
    <w:p w14:paraId="157514B9">
      <w:pPr>
        <w:spacing w:before="145" w:line="369" w:lineRule="auto"/>
        <w:ind w:left="1490" w:right="1143" w:firstLine="0"/>
        <w:jc w:val="both"/>
        <w:rPr>
          <w:sz w:val="22"/>
        </w:rPr>
      </w:pPr>
      <w:r>
        <w:rPr>
          <w:b/>
          <w:sz w:val="22"/>
        </w:rPr>
        <w:t xml:space="preserve">RELIGION: </w:t>
      </w:r>
      <w:r>
        <w:rPr>
          <w:sz w:val="22"/>
        </w:rPr>
        <w:t>Some people find of difficult to worship God due to far distance if worship centers, then, in the proposal housing there is provision of worship center for Muslim and Christian worshippers such as: Mosque and Church.</w:t>
      </w:r>
    </w:p>
    <w:p w14:paraId="36BA885D">
      <w:pPr>
        <w:spacing w:before="149" w:line="369" w:lineRule="auto"/>
        <w:ind w:left="1490" w:right="1144" w:firstLine="0"/>
        <w:jc w:val="both"/>
        <w:rPr>
          <w:sz w:val="22"/>
        </w:rPr>
      </w:pPr>
      <w:r>
        <w:rPr>
          <w:b/>
          <w:sz w:val="22"/>
        </w:rPr>
        <w:t>INSTITUTION:</w:t>
      </w:r>
      <w:r>
        <w:rPr>
          <w:b/>
          <w:spacing w:val="40"/>
          <w:sz w:val="22"/>
        </w:rPr>
        <w:t xml:space="preserve"> </w:t>
      </w:r>
      <w:r>
        <w:rPr>
          <w:sz w:val="22"/>
        </w:rPr>
        <w:t>The children of the occupant and the people living around the</w:t>
      </w:r>
      <w:r>
        <w:rPr>
          <w:spacing w:val="40"/>
          <w:sz w:val="22"/>
        </w:rPr>
        <w:t xml:space="preserve"> </w:t>
      </w:r>
      <w:r>
        <w:rPr>
          <w:sz w:val="22"/>
        </w:rPr>
        <w:t>housing estate can make use of the school present within the housing.</w:t>
      </w:r>
      <w:r>
        <w:rPr>
          <w:spacing w:val="40"/>
          <w:sz w:val="22"/>
        </w:rPr>
        <w:t xml:space="preserve"> </w:t>
      </w:r>
      <w:r>
        <w:rPr>
          <w:sz w:val="22"/>
        </w:rPr>
        <w:t>The unit</w:t>
      </w:r>
      <w:r>
        <w:rPr>
          <w:spacing w:val="80"/>
          <w:sz w:val="22"/>
        </w:rPr>
        <w:t xml:space="preserve"> </w:t>
      </w:r>
      <w:r>
        <w:rPr>
          <w:sz w:val="22"/>
        </w:rPr>
        <w:t>includes: Nursery and primary school.</w:t>
      </w:r>
    </w:p>
    <w:p w14:paraId="1CF911CE">
      <w:pPr>
        <w:spacing w:before="148" w:line="369" w:lineRule="auto"/>
        <w:ind w:left="1490" w:right="1142" w:firstLine="0"/>
        <w:jc w:val="both"/>
        <w:rPr>
          <w:sz w:val="22"/>
        </w:rPr>
      </w:pPr>
      <w:r>
        <w:rPr>
          <w:b/>
          <w:sz w:val="22"/>
        </w:rPr>
        <w:t>ROAD</w:t>
      </w:r>
      <w:r>
        <w:rPr>
          <w:b/>
          <w:spacing w:val="40"/>
          <w:sz w:val="22"/>
        </w:rPr>
        <w:t xml:space="preserve"> </w:t>
      </w:r>
      <w:r>
        <w:rPr>
          <w:b/>
          <w:sz w:val="22"/>
        </w:rPr>
        <w:t>NETWORK:</w:t>
      </w:r>
      <w:r>
        <w:rPr>
          <w:b/>
          <w:spacing w:val="40"/>
          <w:sz w:val="22"/>
        </w:rPr>
        <w:t xml:space="preserve"> </w:t>
      </w:r>
      <w:r>
        <w:rPr>
          <w:sz w:val="22"/>
        </w:rPr>
        <w:t>For</w:t>
      </w:r>
      <w:r>
        <w:rPr>
          <w:spacing w:val="39"/>
          <w:sz w:val="22"/>
        </w:rPr>
        <w:t xml:space="preserve"> </w:t>
      </w:r>
      <w:r>
        <w:rPr>
          <w:sz w:val="22"/>
        </w:rPr>
        <w:t>proper</w:t>
      </w:r>
      <w:r>
        <w:rPr>
          <w:spacing w:val="33"/>
          <w:sz w:val="22"/>
        </w:rPr>
        <w:t xml:space="preserve"> </w:t>
      </w:r>
      <w:r>
        <w:rPr>
          <w:sz w:val="22"/>
        </w:rPr>
        <w:t>movement</w:t>
      </w:r>
      <w:r>
        <w:rPr>
          <w:spacing w:val="37"/>
          <w:sz w:val="22"/>
        </w:rPr>
        <w:t xml:space="preserve"> </w:t>
      </w:r>
      <w:r>
        <w:rPr>
          <w:sz w:val="22"/>
        </w:rPr>
        <w:t>of</w:t>
      </w:r>
      <w:r>
        <w:rPr>
          <w:spacing w:val="33"/>
          <w:sz w:val="22"/>
        </w:rPr>
        <w:t xml:space="preserve"> </w:t>
      </w:r>
      <w:r>
        <w:rPr>
          <w:sz w:val="22"/>
        </w:rPr>
        <w:t>traffic</w:t>
      </w:r>
      <w:r>
        <w:rPr>
          <w:spacing w:val="37"/>
          <w:sz w:val="22"/>
        </w:rPr>
        <w:t xml:space="preserve"> </w:t>
      </w:r>
      <w:r>
        <w:rPr>
          <w:sz w:val="22"/>
        </w:rPr>
        <w:t>flow</w:t>
      </w:r>
      <w:r>
        <w:rPr>
          <w:spacing w:val="37"/>
          <w:sz w:val="22"/>
        </w:rPr>
        <w:t xml:space="preserve"> </w:t>
      </w:r>
      <w:r>
        <w:rPr>
          <w:sz w:val="22"/>
        </w:rPr>
        <w:t>to</w:t>
      </w:r>
      <w:r>
        <w:rPr>
          <w:spacing w:val="37"/>
          <w:sz w:val="22"/>
        </w:rPr>
        <w:t xml:space="preserve"> </w:t>
      </w:r>
      <w:r>
        <w:rPr>
          <w:sz w:val="22"/>
        </w:rPr>
        <w:t>case</w:t>
      </w:r>
      <w:r>
        <w:rPr>
          <w:spacing w:val="40"/>
          <w:sz w:val="22"/>
        </w:rPr>
        <w:t xml:space="preserve"> </w:t>
      </w:r>
      <w:r>
        <w:rPr>
          <w:sz w:val="22"/>
        </w:rPr>
        <w:t>activities</w:t>
      </w:r>
      <w:r>
        <w:rPr>
          <w:spacing w:val="39"/>
          <w:sz w:val="22"/>
        </w:rPr>
        <w:t xml:space="preserve"> </w:t>
      </w:r>
      <w:r>
        <w:rPr>
          <w:sz w:val="22"/>
        </w:rPr>
        <w:t>within the housing estate. The unites provided are follow: Trucks, Bus, Cars.</w:t>
      </w:r>
    </w:p>
    <w:p w14:paraId="1F0FD8CB">
      <w:pPr>
        <w:spacing w:after="0" w:line="369" w:lineRule="auto"/>
        <w:jc w:val="both"/>
        <w:rPr>
          <w:sz w:val="22"/>
        </w:rPr>
        <w:sectPr>
          <w:footerReference r:id="rId22" w:type="default"/>
          <w:pgSz w:w="12240" w:h="15840"/>
          <w:pgMar w:top="1280" w:right="1080" w:bottom="880" w:left="720" w:header="0" w:footer="697" w:gutter="0"/>
          <w:cols w:space="720" w:num="1"/>
        </w:sectPr>
      </w:pPr>
    </w:p>
    <w:p w14:paraId="6AAFC8CB">
      <w:pPr>
        <w:pStyle w:val="11"/>
        <w:numPr>
          <w:ilvl w:val="1"/>
          <w:numId w:val="23"/>
        </w:numPr>
        <w:tabs>
          <w:tab w:val="left" w:pos="2165"/>
        </w:tabs>
        <w:spacing w:before="77" w:after="0" w:line="240" w:lineRule="auto"/>
        <w:ind w:left="2165" w:right="0" w:hanging="675"/>
        <w:jc w:val="left"/>
        <w:rPr>
          <w:b/>
          <w:sz w:val="22"/>
        </w:rPr>
      </w:pPr>
      <w:r>
        <w:rPr>
          <w:b/>
          <w:sz w:val="22"/>
        </w:rPr>
        <w:t>FUNCTIONAL</w:t>
      </w:r>
      <w:r>
        <w:rPr>
          <w:b/>
          <w:spacing w:val="32"/>
          <w:sz w:val="22"/>
        </w:rPr>
        <w:t xml:space="preserve"> </w:t>
      </w:r>
      <w:r>
        <w:rPr>
          <w:b/>
          <w:spacing w:val="-2"/>
          <w:sz w:val="22"/>
        </w:rPr>
        <w:t>ANALYSIS</w:t>
      </w:r>
    </w:p>
    <w:p w14:paraId="1CCF6252">
      <w:pPr>
        <w:pStyle w:val="7"/>
        <w:spacing w:before="26"/>
        <w:rPr>
          <w:b/>
          <w:sz w:val="22"/>
        </w:rPr>
      </w:pPr>
    </w:p>
    <w:p w14:paraId="1C2A5464">
      <w:pPr>
        <w:spacing w:before="1" w:line="369" w:lineRule="auto"/>
        <w:ind w:left="1490" w:right="1142" w:firstLine="679"/>
        <w:jc w:val="both"/>
        <w:rPr>
          <w:sz w:val="22"/>
        </w:rPr>
      </w:pPr>
      <w:r>
        <w:rPr>
          <w:sz w:val="22"/>
        </w:rPr>
        <w:t>There is various types of means that is employed in the functional analysis but the</w:t>
      </w:r>
      <w:r>
        <w:rPr>
          <w:spacing w:val="33"/>
          <w:sz w:val="22"/>
        </w:rPr>
        <w:t xml:space="preserve"> </w:t>
      </w:r>
      <w:r>
        <w:rPr>
          <w:sz w:val="22"/>
        </w:rPr>
        <w:t>most</w:t>
      </w:r>
      <w:r>
        <w:rPr>
          <w:spacing w:val="30"/>
          <w:sz w:val="22"/>
        </w:rPr>
        <w:t xml:space="preserve"> </w:t>
      </w:r>
      <w:r>
        <w:rPr>
          <w:sz w:val="22"/>
        </w:rPr>
        <w:t>suitable</w:t>
      </w:r>
      <w:r>
        <w:rPr>
          <w:spacing w:val="31"/>
          <w:sz w:val="22"/>
        </w:rPr>
        <w:t xml:space="preserve"> </w:t>
      </w:r>
      <w:r>
        <w:rPr>
          <w:sz w:val="22"/>
        </w:rPr>
        <w:t>will</w:t>
      </w:r>
      <w:r>
        <w:rPr>
          <w:spacing w:val="32"/>
          <w:sz w:val="22"/>
        </w:rPr>
        <w:t xml:space="preserve"> </w:t>
      </w:r>
      <w:r>
        <w:rPr>
          <w:sz w:val="22"/>
        </w:rPr>
        <w:t>be used</w:t>
      </w:r>
      <w:r>
        <w:rPr>
          <w:spacing w:val="29"/>
          <w:sz w:val="22"/>
        </w:rPr>
        <w:t xml:space="preserve"> </w:t>
      </w:r>
      <w:r>
        <w:rPr>
          <w:sz w:val="22"/>
        </w:rPr>
        <w:t>for the</w:t>
      </w:r>
      <w:r>
        <w:rPr>
          <w:spacing w:val="33"/>
          <w:sz w:val="22"/>
        </w:rPr>
        <w:t xml:space="preserve"> </w:t>
      </w:r>
      <w:r>
        <w:rPr>
          <w:sz w:val="22"/>
        </w:rPr>
        <w:t>project</w:t>
      </w:r>
      <w:r>
        <w:rPr>
          <w:spacing w:val="31"/>
          <w:sz w:val="22"/>
        </w:rPr>
        <w:t xml:space="preserve"> </w:t>
      </w:r>
      <w:r>
        <w:rPr>
          <w:sz w:val="22"/>
        </w:rPr>
        <w:t>based</w:t>
      </w:r>
      <w:r>
        <w:rPr>
          <w:spacing w:val="31"/>
          <w:sz w:val="22"/>
        </w:rPr>
        <w:t xml:space="preserve"> </w:t>
      </w:r>
      <w:r>
        <w:rPr>
          <w:sz w:val="22"/>
        </w:rPr>
        <w:t>on</w:t>
      </w:r>
      <w:r>
        <w:rPr>
          <w:spacing w:val="29"/>
          <w:sz w:val="22"/>
        </w:rPr>
        <w:t xml:space="preserve"> </w:t>
      </w:r>
      <w:r>
        <w:rPr>
          <w:sz w:val="22"/>
        </w:rPr>
        <w:t>the</w:t>
      </w:r>
      <w:r>
        <w:rPr>
          <w:spacing w:val="33"/>
          <w:sz w:val="22"/>
        </w:rPr>
        <w:t xml:space="preserve"> </w:t>
      </w:r>
      <w:r>
        <w:rPr>
          <w:sz w:val="22"/>
        </w:rPr>
        <w:t>relationship</w:t>
      </w:r>
      <w:r>
        <w:rPr>
          <w:spacing w:val="31"/>
          <w:sz w:val="22"/>
        </w:rPr>
        <w:t xml:space="preserve"> </w:t>
      </w:r>
      <w:r>
        <w:rPr>
          <w:sz w:val="22"/>
        </w:rPr>
        <w:t>between</w:t>
      </w:r>
      <w:r>
        <w:rPr>
          <w:spacing w:val="29"/>
          <w:sz w:val="22"/>
        </w:rPr>
        <w:t xml:space="preserve"> </w:t>
      </w:r>
      <w:r>
        <w:rPr>
          <w:sz w:val="22"/>
        </w:rPr>
        <w:t>two unit and activities done there</w:t>
      </w:r>
    </w:p>
    <w:p w14:paraId="4230A2D8">
      <w:pPr>
        <w:pStyle w:val="11"/>
        <w:numPr>
          <w:ilvl w:val="0"/>
          <w:numId w:val="25"/>
        </w:numPr>
        <w:tabs>
          <w:tab w:val="left" w:pos="2504"/>
        </w:tabs>
        <w:spacing w:before="147" w:after="0" w:line="240" w:lineRule="auto"/>
        <w:ind w:left="2504" w:right="0" w:hanging="337"/>
        <w:jc w:val="both"/>
        <w:rPr>
          <w:sz w:val="22"/>
        </w:rPr>
      </w:pPr>
      <w:r>
        <w:rPr>
          <w:sz w:val="22"/>
        </w:rPr>
        <w:t>Low</w:t>
      </w:r>
      <w:r>
        <w:rPr>
          <w:spacing w:val="12"/>
          <w:sz w:val="22"/>
        </w:rPr>
        <w:t xml:space="preserve"> </w:t>
      </w:r>
      <w:r>
        <w:rPr>
          <w:sz w:val="22"/>
        </w:rPr>
        <w:t>income</w:t>
      </w:r>
      <w:r>
        <w:rPr>
          <w:spacing w:val="10"/>
          <w:sz w:val="22"/>
        </w:rPr>
        <w:t xml:space="preserve"> </w:t>
      </w:r>
      <w:r>
        <w:rPr>
          <w:spacing w:val="-2"/>
          <w:sz w:val="22"/>
        </w:rPr>
        <w:t>earner</w:t>
      </w:r>
    </w:p>
    <w:p w14:paraId="66FB4028">
      <w:pPr>
        <w:pStyle w:val="7"/>
        <w:spacing w:before="189" w:after="1"/>
        <w:rPr>
          <w:sz w:val="20"/>
        </w:rPr>
      </w:pPr>
    </w:p>
    <w:tbl>
      <w:tblPr>
        <w:tblStyle w:val="6"/>
        <w:tblW w:w="0" w:type="auto"/>
        <w:tblInd w:w="18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7"/>
        <w:gridCol w:w="2280"/>
        <w:gridCol w:w="2179"/>
        <w:gridCol w:w="1719"/>
      </w:tblGrid>
      <w:tr w14:paraId="036429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5" w:hRule="atLeast"/>
        </w:trPr>
        <w:tc>
          <w:tcPr>
            <w:tcW w:w="667" w:type="dxa"/>
          </w:tcPr>
          <w:p w14:paraId="00D4B4FB">
            <w:pPr>
              <w:pStyle w:val="12"/>
              <w:spacing w:before="3"/>
              <w:ind w:left="7" w:right="111"/>
              <w:jc w:val="center"/>
              <w:rPr>
                <w:b/>
                <w:sz w:val="22"/>
              </w:rPr>
            </w:pPr>
            <w:r>
              <w:rPr>
                <w:b/>
                <w:spacing w:val="-5"/>
                <w:sz w:val="22"/>
              </w:rPr>
              <w:t>S/N</w:t>
            </w:r>
          </w:p>
        </w:tc>
        <w:tc>
          <w:tcPr>
            <w:tcW w:w="2280" w:type="dxa"/>
          </w:tcPr>
          <w:p w14:paraId="691D1EF6">
            <w:pPr>
              <w:pStyle w:val="12"/>
              <w:spacing w:before="3"/>
              <w:ind w:left="610"/>
              <w:rPr>
                <w:b/>
                <w:sz w:val="22"/>
              </w:rPr>
            </w:pPr>
            <w:r>
              <w:rPr>
                <w:b/>
                <w:spacing w:val="-2"/>
                <w:sz w:val="22"/>
              </w:rPr>
              <w:t>UNITS</w:t>
            </w:r>
          </w:p>
        </w:tc>
        <w:tc>
          <w:tcPr>
            <w:tcW w:w="2179" w:type="dxa"/>
          </w:tcPr>
          <w:p w14:paraId="2727894C">
            <w:pPr>
              <w:pStyle w:val="12"/>
              <w:spacing w:before="3"/>
              <w:ind w:left="722"/>
              <w:rPr>
                <w:b/>
                <w:sz w:val="22"/>
              </w:rPr>
            </w:pPr>
            <w:r>
              <w:rPr>
                <w:b/>
                <w:sz w:val="22"/>
              </w:rPr>
              <w:t>L</w:t>
            </w:r>
            <w:r>
              <w:rPr>
                <w:b/>
                <w:spacing w:val="1"/>
                <w:sz w:val="22"/>
              </w:rPr>
              <w:t xml:space="preserve"> </w:t>
            </w:r>
            <w:r>
              <w:rPr>
                <w:b/>
                <w:sz w:val="22"/>
              </w:rPr>
              <w:t>x</w:t>
            </w:r>
            <w:r>
              <w:rPr>
                <w:b/>
                <w:spacing w:val="4"/>
                <w:sz w:val="22"/>
              </w:rPr>
              <w:t xml:space="preserve"> </w:t>
            </w:r>
            <w:r>
              <w:rPr>
                <w:b/>
                <w:spacing w:val="-10"/>
                <w:sz w:val="22"/>
              </w:rPr>
              <w:t>B</w:t>
            </w:r>
          </w:p>
        </w:tc>
        <w:tc>
          <w:tcPr>
            <w:tcW w:w="1719" w:type="dxa"/>
          </w:tcPr>
          <w:p w14:paraId="051DB4C3">
            <w:pPr>
              <w:pStyle w:val="12"/>
              <w:spacing w:before="3"/>
              <w:ind w:left="551"/>
              <w:rPr>
                <w:b/>
                <w:sz w:val="22"/>
              </w:rPr>
            </w:pPr>
            <w:r>
              <w:rPr>
                <w:b/>
                <w:spacing w:val="-4"/>
                <w:sz w:val="22"/>
              </w:rPr>
              <w:t>AREA</w:t>
            </w:r>
          </w:p>
        </w:tc>
      </w:tr>
      <w:tr w14:paraId="506E2E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667" w:type="dxa"/>
          </w:tcPr>
          <w:p w14:paraId="2E860C14">
            <w:pPr>
              <w:pStyle w:val="12"/>
              <w:spacing w:before="2"/>
              <w:ind w:right="111"/>
              <w:jc w:val="center"/>
              <w:rPr>
                <w:b/>
                <w:sz w:val="22"/>
              </w:rPr>
            </w:pPr>
            <w:r>
              <w:rPr>
                <w:b/>
                <w:spacing w:val="-10"/>
                <w:sz w:val="22"/>
              </w:rPr>
              <w:t>1</w:t>
            </w:r>
          </w:p>
        </w:tc>
        <w:tc>
          <w:tcPr>
            <w:tcW w:w="2280" w:type="dxa"/>
          </w:tcPr>
          <w:p w14:paraId="3ED124BD">
            <w:pPr>
              <w:pStyle w:val="12"/>
              <w:spacing w:before="2"/>
              <w:ind w:left="498"/>
              <w:rPr>
                <w:b/>
                <w:sz w:val="22"/>
              </w:rPr>
            </w:pPr>
            <w:r>
              <w:rPr>
                <w:b/>
                <w:spacing w:val="-2"/>
                <w:sz w:val="22"/>
              </w:rPr>
              <w:t>ENTRANCE</w:t>
            </w:r>
          </w:p>
        </w:tc>
        <w:tc>
          <w:tcPr>
            <w:tcW w:w="2179" w:type="dxa"/>
          </w:tcPr>
          <w:p w14:paraId="5F582F63">
            <w:pPr>
              <w:pStyle w:val="12"/>
              <w:spacing w:before="2"/>
              <w:ind w:left="496"/>
              <w:rPr>
                <w:b/>
                <w:sz w:val="22"/>
              </w:rPr>
            </w:pPr>
            <w:r>
              <w:rPr>
                <w:b/>
                <w:sz w:val="22"/>
              </w:rPr>
              <w:t>3.0m</w:t>
            </w:r>
            <w:r>
              <w:rPr>
                <w:b/>
                <w:spacing w:val="6"/>
                <w:sz w:val="22"/>
              </w:rPr>
              <w:t xml:space="preserve"> </w:t>
            </w:r>
            <w:r>
              <w:rPr>
                <w:b/>
                <w:sz w:val="22"/>
              </w:rPr>
              <w:t>x</w:t>
            </w:r>
            <w:r>
              <w:rPr>
                <w:b/>
                <w:spacing w:val="4"/>
                <w:sz w:val="22"/>
              </w:rPr>
              <w:t xml:space="preserve"> </w:t>
            </w:r>
            <w:r>
              <w:rPr>
                <w:b/>
                <w:spacing w:val="-4"/>
                <w:sz w:val="22"/>
              </w:rPr>
              <w:t>1.2m</w:t>
            </w:r>
          </w:p>
        </w:tc>
        <w:tc>
          <w:tcPr>
            <w:tcW w:w="1719" w:type="dxa"/>
          </w:tcPr>
          <w:p w14:paraId="7F0C74E8">
            <w:pPr>
              <w:pStyle w:val="12"/>
              <w:spacing w:before="2"/>
              <w:ind w:left="721"/>
              <w:rPr>
                <w:b/>
                <w:sz w:val="22"/>
              </w:rPr>
            </w:pPr>
            <w:r>
              <w:rPr>
                <w:b/>
                <w:spacing w:val="-4"/>
                <w:sz w:val="22"/>
              </w:rPr>
              <w:t>3.6m</w:t>
            </w:r>
          </w:p>
        </w:tc>
      </w:tr>
      <w:tr w14:paraId="0C77D7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667" w:type="dxa"/>
          </w:tcPr>
          <w:p w14:paraId="10A1D84E">
            <w:pPr>
              <w:pStyle w:val="12"/>
              <w:spacing w:before="2"/>
              <w:ind w:right="111"/>
              <w:jc w:val="center"/>
              <w:rPr>
                <w:b/>
                <w:sz w:val="22"/>
              </w:rPr>
            </w:pPr>
            <w:r>
              <w:rPr>
                <w:b/>
                <w:spacing w:val="-10"/>
                <w:sz w:val="22"/>
              </w:rPr>
              <w:t>2</w:t>
            </w:r>
          </w:p>
        </w:tc>
        <w:tc>
          <w:tcPr>
            <w:tcW w:w="2280" w:type="dxa"/>
          </w:tcPr>
          <w:p w14:paraId="290BA3C8">
            <w:pPr>
              <w:pStyle w:val="12"/>
              <w:spacing w:before="2"/>
              <w:ind w:left="554"/>
              <w:rPr>
                <w:b/>
                <w:sz w:val="22"/>
              </w:rPr>
            </w:pPr>
            <w:r>
              <w:rPr>
                <w:b/>
                <w:spacing w:val="-2"/>
                <w:sz w:val="22"/>
              </w:rPr>
              <w:t>PARLOUR</w:t>
            </w:r>
          </w:p>
        </w:tc>
        <w:tc>
          <w:tcPr>
            <w:tcW w:w="2179" w:type="dxa"/>
          </w:tcPr>
          <w:p w14:paraId="03A1507A">
            <w:pPr>
              <w:pStyle w:val="12"/>
              <w:spacing w:before="2"/>
              <w:ind w:left="498"/>
              <w:rPr>
                <w:b/>
                <w:sz w:val="22"/>
              </w:rPr>
            </w:pPr>
            <w:r>
              <w:rPr>
                <w:b/>
                <w:sz w:val="22"/>
              </w:rPr>
              <w:t>3.0m</w:t>
            </w:r>
            <w:r>
              <w:rPr>
                <w:b/>
                <w:spacing w:val="5"/>
                <w:sz w:val="22"/>
              </w:rPr>
              <w:t xml:space="preserve"> </w:t>
            </w:r>
            <w:r>
              <w:rPr>
                <w:b/>
                <w:sz w:val="22"/>
              </w:rPr>
              <w:t>x</w:t>
            </w:r>
            <w:r>
              <w:rPr>
                <w:b/>
                <w:spacing w:val="5"/>
                <w:sz w:val="22"/>
              </w:rPr>
              <w:t xml:space="preserve"> </w:t>
            </w:r>
            <w:r>
              <w:rPr>
                <w:b/>
                <w:spacing w:val="-4"/>
                <w:sz w:val="22"/>
              </w:rPr>
              <w:t>3.6m</w:t>
            </w:r>
          </w:p>
        </w:tc>
        <w:tc>
          <w:tcPr>
            <w:tcW w:w="1719" w:type="dxa"/>
          </w:tcPr>
          <w:p w14:paraId="406B40AC">
            <w:pPr>
              <w:pStyle w:val="12"/>
              <w:spacing w:before="2"/>
              <w:ind w:left="721"/>
              <w:rPr>
                <w:b/>
                <w:sz w:val="22"/>
              </w:rPr>
            </w:pPr>
            <w:r>
              <w:rPr>
                <w:b/>
                <w:spacing w:val="-4"/>
                <w:sz w:val="22"/>
              </w:rPr>
              <w:t>10.8m</w:t>
            </w:r>
          </w:p>
        </w:tc>
      </w:tr>
      <w:tr w14:paraId="563F27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 w:hRule="atLeast"/>
        </w:trPr>
        <w:tc>
          <w:tcPr>
            <w:tcW w:w="667" w:type="dxa"/>
          </w:tcPr>
          <w:p w14:paraId="5B557FF6">
            <w:pPr>
              <w:pStyle w:val="12"/>
              <w:spacing w:before="4"/>
              <w:ind w:right="111"/>
              <w:jc w:val="center"/>
              <w:rPr>
                <w:b/>
                <w:sz w:val="22"/>
              </w:rPr>
            </w:pPr>
            <w:r>
              <w:rPr>
                <w:b/>
                <w:spacing w:val="-10"/>
                <w:sz w:val="22"/>
              </w:rPr>
              <w:t>3</w:t>
            </w:r>
          </w:p>
        </w:tc>
        <w:tc>
          <w:tcPr>
            <w:tcW w:w="2280" w:type="dxa"/>
          </w:tcPr>
          <w:p w14:paraId="573B0C5F">
            <w:pPr>
              <w:pStyle w:val="12"/>
              <w:spacing w:before="4"/>
              <w:ind w:left="498"/>
              <w:rPr>
                <w:b/>
                <w:sz w:val="22"/>
              </w:rPr>
            </w:pPr>
            <w:r>
              <w:rPr>
                <w:b/>
                <w:spacing w:val="-2"/>
                <w:sz w:val="22"/>
              </w:rPr>
              <w:t>BEDROOM</w:t>
            </w:r>
          </w:p>
        </w:tc>
        <w:tc>
          <w:tcPr>
            <w:tcW w:w="2179" w:type="dxa"/>
          </w:tcPr>
          <w:p w14:paraId="6F338259">
            <w:pPr>
              <w:pStyle w:val="12"/>
              <w:spacing w:before="4"/>
              <w:ind w:left="496"/>
              <w:rPr>
                <w:b/>
                <w:sz w:val="22"/>
              </w:rPr>
            </w:pPr>
            <w:r>
              <w:rPr>
                <w:b/>
                <w:sz w:val="22"/>
              </w:rPr>
              <w:t>3.0m</w:t>
            </w:r>
            <w:r>
              <w:rPr>
                <w:b/>
                <w:spacing w:val="6"/>
                <w:sz w:val="22"/>
              </w:rPr>
              <w:t xml:space="preserve"> </w:t>
            </w:r>
            <w:r>
              <w:rPr>
                <w:b/>
                <w:sz w:val="22"/>
              </w:rPr>
              <w:t>x</w:t>
            </w:r>
            <w:r>
              <w:rPr>
                <w:b/>
                <w:spacing w:val="4"/>
                <w:sz w:val="22"/>
              </w:rPr>
              <w:t xml:space="preserve"> </w:t>
            </w:r>
            <w:r>
              <w:rPr>
                <w:b/>
                <w:spacing w:val="-4"/>
                <w:sz w:val="22"/>
              </w:rPr>
              <w:t>3.6m</w:t>
            </w:r>
          </w:p>
        </w:tc>
        <w:tc>
          <w:tcPr>
            <w:tcW w:w="1719" w:type="dxa"/>
          </w:tcPr>
          <w:p w14:paraId="2D7BC608">
            <w:pPr>
              <w:pStyle w:val="12"/>
              <w:spacing w:before="4"/>
              <w:ind w:left="721"/>
              <w:rPr>
                <w:b/>
                <w:sz w:val="22"/>
              </w:rPr>
            </w:pPr>
            <w:r>
              <w:rPr>
                <w:b/>
                <w:spacing w:val="-4"/>
                <w:sz w:val="22"/>
              </w:rPr>
              <w:t>10.8m</w:t>
            </w:r>
          </w:p>
        </w:tc>
      </w:tr>
      <w:tr w14:paraId="0DCFB3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667" w:type="dxa"/>
          </w:tcPr>
          <w:p w14:paraId="07957ECA">
            <w:pPr>
              <w:pStyle w:val="12"/>
              <w:spacing w:before="3"/>
              <w:ind w:right="111"/>
              <w:jc w:val="center"/>
              <w:rPr>
                <w:b/>
                <w:sz w:val="22"/>
              </w:rPr>
            </w:pPr>
            <w:r>
              <w:rPr>
                <w:b/>
                <w:spacing w:val="-10"/>
                <w:sz w:val="22"/>
              </w:rPr>
              <w:t>4</w:t>
            </w:r>
          </w:p>
        </w:tc>
        <w:tc>
          <w:tcPr>
            <w:tcW w:w="2280" w:type="dxa"/>
          </w:tcPr>
          <w:p w14:paraId="54E6A5C4">
            <w:pPr>
              <w:pStyle w:val="12"/>
              <w:spacing w:before="3"/>
              <w:ind w:left="498"/>
              <w:rPr>
                <w:b/>
                <w:sz w:val="22"/>
              </w:rPr>
            </w:pPr>
            <w:r>
              <w:rPr>
                <w:b/>
                <w:spacing w:val="-2"/>
                <w:sz w:val="22"/>
              </w:rPr>
              <w:t>KITCHEN</w:t>
            </w:r>
          </w:p>
        </w:tc>
        <w:tc>
          <w:tcPr>
            <w:tcW w:w="2179" w:type="dxa"/>
          </w:tcPr>
          <w:p w14:paraId="2A7B0B0F">
            <w:pPr>
              <w:pStyle w:val="12"/>
              <w:spacing w:before="3"/>
              <w:ind w:left="498"/>
              <w:rPr>
                <w:b/>
                <w:sz w:val="22"/>
              </w:rPr>
            </w:pPr>
            <w:r>
              <w:rPr>
                <w:b/>
                <w:sz w:val="22"/>
              </w:rPr>
              <w:t>2.4m</w:t>
            </w:r>
            <w:r>
              <w:rPr>
                <w:b/>
                <w:spacing w:val="5"/>
                <w:sz w:val="22"/>
              </w:rPr>
              <w:t xml:space="preserve"> </w:t>
            </w:r>
            <w:r>
              <w:rPr>
                <w:b/>
                <w:sz w:val="22"/>
              </w:rPr>
              <w:t>x</w:t>
            </w:r>
            <w:r>
              <w:rPr>
                <w:b/>
                <w:spacing w:val="5"/>
                <w:sz w:val="22"/>
              </w:rPr>
              <w:t xml:space="preserve"> </w:t>
            </w:r>
            <w:r>
              <w:rPr>
                <w:b/>
                <w:spacing w:val="-4"/>
                <w:sz w:val="22"/>
              </w:rPr>
              <w:t>1.5m</w:t>
            </w:r>
          </w:p>
        </w:tc>
        <w:tc>
          <w:tcPr>
            <w:tcW w:w="1719" w:type="dxa"/>
          </w:tcPr>
          <w:p w14:paraId="15A30DD1">
            <w:pPr>
              <w:pStyle w:val="12"/>
              <w:spacing w:before="3"/>
              <w:ind w:left="721"/>
              <w:rPr>
                <w:b/>
                <w:sz w:val="22"/>
              </w:rPr>
            </w:pPr>
            <w:r>
              <w:rPr>
                <w:b/>
                <w:spacing w:val="-4"/>
                <w:sz w:val="22"/>
              </w:rPr>
              <w:t>3.6m</w:t>
            </w:r>
          </w:p>
        </w:tc>
      </w:tr>
      <w:tr w14:paraId="7418E6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667" w:type="dxa"/>
          </w:tcPr>
          <w:p w14:paraId="2CD1BB0B">
            <w:pPr>
              <w:pStyle w:val="12"/>
              <w:spacing w:before="3"/>
              <w:ind w:right="111"/>
              <w:jc w:val="center"/>
              <w:rPr>
                <w:b/>
                <w:sz w:val="22"/>
              </w:rPr>
            </w:pPr>
            <w:r>
              <w:rPr>
                <w:b/>
                <w:spacing w:val="-10"/>
                <w:sz w:val="22"/>
              </w:rPr>
              <w:t>5</w:t>
            </w:r>
          </w:p>
        </w:tc>
        <w:tc>
          <w:tcPr>
            <w:tcW w:w="2280" w:type="dxa"/>
          </w:tcPr>
          <w:p w14:paraId="67F6D489">
            <w:pPr>
              <w:pStyle w:val="12"/>
              <w:spacing w:before="3"/>
              <w:ind w:left="160"/>
              <w:rPr>
                <w:b/>
                <w:sz w:val="22"/>
              </w:rPr>
            </w:pPr>
            <w:r>
              <w:rPr>
                <w:b/>
                <w:spacing w:val="-2"/>
                <w:sz w:val="22"/>
              </w:rPr>
              <w:t>VISITOR’STOILET</w:t>
            </w:r>
          </w:p>
        </w:tc>
        <w:tc>
          <w:tcPr>
            <w:tcW w:w="2179" w:type="dxa"/>
          </w:tcPr>
          <w:p w14:paraId="32F1486E">
            <w:pPr>
              <w:pStyle w:val="12"/>
              <w:spacing w:before="3"/>
              <w:ind w:left="499"/>
              <w:rPr>
                <w:b/>
                <w:sz w:val="22"/>
              </w:rPr>
            </w:pPr>
            <w:r>
              <w:rPr>
                <w:b/>
                <w:sz w:val="22"/>
              </w:rPr>
              <w:t>0.9m</w:t>
            </w:r>
            <w:r>
              <w:rPr>
                <w:b/>
                <w:spacing w:val="5"/>
                <w:sz w:val="22"/>
              </w:rPr>
              <w:t xml:space="preserve"> </w:t>
            </w:r>
            <w:r>
              <w:rPr>
                <w:b/>
                <w:sz w:val="22"/>
              </w:rPr>
              <w:t>x</w:t>
            </w:r>
            <w:r>
              <w:rPr>
                <w:b/>
                <w:spacing w:val="5"/>
                <w:sz w:val="22"/>
              </w:rPr>
              <w:t xml:space="preserve"> </w:t>
            </w:r>
            <w:r>
              <w:rPr>
                <w:b/>
                <w:spacing w:val="-4"/>
                <w:sz w:val="22"/>
              </w:rPr>
              <w:t>1.2m</w:t>
            </w:r>
          </w:p>
        </w:tc>
        <w:tc>
          <w:tcPr>
            <w:tcW w:w="1719" w:type="dxa"/>
          </w:tcPr>
          <w:p w14:paraId="4D1F28F6">
            <w:pPr>
              <w:pStyle w:val="12"/>
              <w:spacing w:before="3"/>
              <w:ind w:left="722"/>
              <w:rPr>
                <w:b/>
                <w:sz w:val="22"/>
              </w:rPr>
            </w:pPr>
            <w:r>
              <w:rPr>
                <w:b/>
                <w:spacing w:val="-2"/>
                <w:sz w:val="22"/>
              </w:rPr>
              <w:t>1.08m</w:t>
            </w:r>
          </w:p>
        </w:tc>
      </w:tr>
      <w:tr w14:paraId="519318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667" w:type="dxa"/>
          </w:tcPr>
          <w:p w14:paraId="222CA924">
            <w:pPr>
              <w:pStyle w:val="12"/>
              <w:spacing w:before="3"/>
              <w:ind w:right="111"/>
              <w:jc w:val="center"/>
              <w:rPr>
                <w:b/>
                <w:sz w:val="22"/>
              </w:rPr>
            </w:pPr>
            <w:r>
              <w:rPr>
                <w:b/>
                <w:spacing w:val="-10"/>
                <w:sz w:val="22"/>
              </w:rPr>
              <w:t>6</w:t>
            </w:r>
          </w:p>
        </w:tc>
        <w:tc>
          <w:tcPr>
            <w:tcW w:w="2280" w:type="dxa"/>
          </w:tcPr>
          <w:p w14:paraId="6A2E6BCB">
            <w:pPr>
              <w:pStyle w:val="12"/>
              <w:spacing w:before="3"/>
              <w:ind w:left="386"/>
              <w:rPr>
                <w:b/>
                <w:sz w:val="22"/>
              </w:rPr>
            </w:pPr>
            <w:r>
              <w:rPr>
                <w:b/>
                <w:sz w:val="22"/>
              </w:rPr>
              <w:t>WC</w:t>
            </w:r>
            <w:r>
              <w:rPr>
                <w:b/>
                <w:spacing w:val="5"/>
                <w:sz w:val="22"/>
              </w:rPr>
              <w:t xml:space="preserve"> </w:t>
            </w:r>
            <w:r>
              <w:rPr>
                <w:b/>
                <w:sz w:val="22"/>
              </w:rPr>
              <w:t>&amp;</w:t>
            </w:r>
            <w:r>
              <w:rPr>
                <w:b/>
                <w:spacing w:val="7"/>
                <w:sz w:val="22"/>
              </w:rPr>
              <w:t xml:space="preserve"> </w:t>
            </w:r>
            <w:r>
              <w:rPr>
                <w:b/>
                <w:spacing w:val="-5"/>
                <w:sz w:val="22"/>
              </w:rPr>
              <w:t>SHW</w:t>
            </w:r>
          </w:p>
        </w:tc>
        <w:tc>
          <w:tcPr>
            <w:tcW w:w="2179" w:type="dxa"/>
          </w:tcPr>
          <w:p w14:paraId="60A2603A">
            <w:pPr>
              <w:pStyle w:val="12"/>
              <w:spacing w:before="3"/>
              <w:ind w:left="496"/>
              <w:rPr>
                <w:b/>
                <w:sz w:val="22"/>
              </w:rPr>
            </w:pPr>
            <w:r>
              <w:rPr>
                <w:b/>
                <w:sz w:val="22"/>
              </w:rPr>
              <w:t>1.875m</w:t>
            </w:r>
            <w:r>
              <w:rPr>
                <w:b/>
                <w:spacing w:val="8"/>
                <w:sz w:val="22"/>
              </w:rPr>
              <w:t xml:space="preserve"> </w:t>
            </w:r>
            <w:r>
              <w:rPr>
                <w:b/>
                <w:sz w:val="22"/>
              </w:rPr>
              <w:t>x</w:t>
            </w:r>
            <w:r>
              <w:rPr>
                <w:b/>
                <w:spacing w:val="8"/>
                <w:sz w:val="22"/>
              </w:rPr>
              <w:t xml:space="preserve"> </w:t>
            </w:r>
            <w:r>
              <w:rPr>
                <w:b/>
                <w:spacing w:val="-4"/>
                <w:sz w:val="22"/>
              </w:rPr>
              <w:t>1.5m</w:t>
            </w:r>
          </w:p>
        </w:tc>
        <w:tc>
          <w:tcPr>
            <w:tcW w:w="1719" w:type="dxa"/>
          </w:tcPr>
          <w:p w14:paraId="5D566A6C">
            <w:pPr>
              <w:pStyle w:val="12"/>
              <w:spacing w:before="3"/>
              <w:ind w:left="721"/>
              <w:rPr>
                <w:b/>
                <w:sz w:val="22"/>
              </w:rPr>
            </w:pPr>
            <w:r>
              <w:rPr>
                <w:b/>
                <w:spacing w:val="-2"/>
                <w:sz w:val="22"/>
              </w:rPr>
              <w:t>2.8125m</w:t>
            </w:r>
          </w:p>
        </w:tc>
      </w:tr>
    </w:tbl>
    <w:p w14:paraId="41055EF4">
      <w:pPr>
        <w:spacing w:before="0"/>
        <w:ind w:left="102" w:right="0" w:firstLine="0"/>
        <w:jc w:val="center"/>
        <w:rPr>
          <w:sz w:val="22"/>
        </w:rPr>
      </w:pPr>
      <w:r>
        <w:rPr>
          <w:sz w:val="22"/>
        </w:rPr>
        <w:t>Table</w:t>
      </w:r>
      <w:r>
        <w:rPr>
          <w:spacing w:val="11"/>
          <w:sz w:val="22"/>
        </w:rPr>
        <w:t xml:space="preserve"> </w:t>
      </w:r>
      <w:r>
        <w:rPr>
          <w:sz w:val="22"/>
        </w:rPr>
        <w:t>4.1:</w:t>
      </w:r>
      <w:r>
        <w:rPr>
          <w:spacing w:val="14"/>
          <w:sz w:val="22"/>
        </w:rPr>
        <w:t xml:space="preserve"> </w:t>
      </w:r>
      <w:r>
        <w:rPr>
          <w:sz w:val="22"/>
        </w:rPr>
        <w:t>Space</w:t>
      </w:r>
      <w:r>
        <w:rPr>
          <w:spacing w:val="12"/>
          <w:sz w:val="22"/>
        </w:rPr>
        <w:t xml:space="preserve"> </w:t>
      </w:r>
      <w:r>
        <w:rPr>
          <w:sz w:val="22"/>
        </w:rPr>
        <w:t>allocation</w:t>
      </w:r>
      <w:r>
        <w:rPr>
          <w:spacing w:val="7"/>
          <w:sz w:val="22"/>
        </w:rPr>
        <w:t xml:space="preserve"> </w:t>
      </w:r>
      <w:r>
        <w:rPr>
          <w:sz w:val="22"/>
        </w:rPr>
        <w:t>for</w:t>
      </w:r>
      <w:r>
        <w:rPr>
          <w:spacing w:val="10"/>
          <w:sz w:val="22"/>
        </w:rPr>
        <w:t xml:space="preserve"> </w:t>
      </w:r>
      <w:r>
        <w:rPr>
          <w:sz w:val="22"/>
        </w:rPr>
        <w:t>one</w:t>
      </w:r>
      <w:r>
        <w:rPr>
          <w:spacing w:val="9"/>
          <w:sz w:val="22"/>
        </w:rPr>
        <w:t xml:space="preserve"> </w:t>
      </w:r>
      <w:r>
        <w:rPr>
          <w:sz w:val="22"/>
        </w:rPr>
        <w:t>bedroom</w:t>
      </w:r>
      <w:r>
        <w:rPr>
          <w:spacing w:val="13"/>
          <w:sz w:val="22"/>
        </w:rPr>
        <w:t xml:space="preserve"> </w:t>
      </w:r>
      <w:r>
        <w:rPr>
          <w:sz w:val="22"/>
        </w:rPr>
        <w:t>semi-detach</w:t>
      </w:r>
      <w:r>
        <w:rPr>
          <w:spacing w:val="12"/>
          <w:sz w:val="22"/>
        </w:rPr>
        <w:t xml:space="preserve"> </w:t>
      </w:r>
      <w:r>
        <w:rPr>
          <w:sz w:val="22"/>
        </w:rPr>
        <w:t>block</w:t>
      </w:r>
      <w:r>
        <w:rPr>
          <w:spacing w:val="12"/>
          <w:sz w:val="22"/>
        </w:rPr>
        <w:t xml:space="preserve"> </w:t>
      </w:r>
      <w:r>
        <w:rPr>
          <w:sz w:val="22"/>
        </w:rPr>
        <w:t>of</w:t>
      </w:r>
      <w:r>
        <w:rPr>
          <w:spacing w:val="10"/>
          <w:sz w:val="22"/>
        </w:rPr>
        <w:t xml:space="preserve"> </w:t>
      </w:r>
      <w:r>
        <w:rPr>
          <w:spacing w:val="-4"/>
          <w:sz w:val="22"/>
        </w:rPr>
        <w:t>flat</w:t>
      </w:r>
    </w:p>
    <w:p w14:paraId="3A139BB4">
      <w:pPr>
        <w:pStyle w:val="7"/>
        <w:spacing w:before="160"/>
        <w:rPr>
          <w:sz w:val="22"/>
        </w:rPr>
      </w:pPr>
    </w:p>
    <w:p w14:paraId="73696005">
      <w:pPr>
        <w:pStyle w:val="11"/>
        <w:numPr>
          <w:ilvl w:val="0"/>
          <w:numId w:val="25"/>
        </w:numPr>
        <w:tabs>
          <w:tab w:val="left" w:pos="2505"/>
        </w:tabs>
        <w:spacing w:before="0" w:after="0" w:line="240" w:lineRule="auto"/>
        <w:ind w:left="2505" w:right="0" w:hanging="338"/>
        <w:jc w:val="left"/>
        <w:rPr>
          <w:sz w:val="22"/>
        </w:rPr>
      </w:pPr>
      <w:r>
        <w:rPr>
          <w:sz w:val="22"/>
        </w:rPr>
        <w:t>Middle</w:t>
      </w:r>
      <w:r>
        <w:rPr>
          <w:spacing w:val="14"/>
          <w:sz w:val="22"/>
        </w:rPr>
        <w:t xml:space="preserve"> </w:t>
      </w:r>
      <w:r>
        <w:rPr>
          <w:sz w:val="22"/>
        </w:rPr>
        <w:t>income</w:t>
      </w:r>
      <w:r>
        <w:rPr>
          <w:spacing w:val="14"/>
          <w:sz w:val="22"/>
        </w:rPr>
        <w:t xml:space="preserve"> </w:t>
      </w:r>
      <w:r>
        <w:rPr>
          <w:spacing w:val="-2"/>
          <w:sz w:val="22"/>
        </w:rPr>
        <w:t>earner</w:t>
      </w:r>
    </w:p>
    <w:p w14:paraId="5CD2682F">
      <w:pPr>
        <w:pStyle w:val="7"/>
        <w:spacing w:before="192"/>
        <w:rPr>
          <w:sz w:val="20"/>
        </w:rPr>
      </w:pPr>
    </w:p>
    <w:tbl>
      <w:tblPr>
        <w:tblStyle w:val="6"/>
        <w:tblW w:w="0" w:type="auto"/>
        <w:tblInd w:w="18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47"/>
        <w:gridCol w:w="2653"/>
        <w:gridCol w:w="1941"/>
        <w:gridCol w:w="1579"/>
      </w:tblGrid>
      <w:tr w14:paraId="4FE915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647" w:type="dxa"/>
          </w:tcPr>
          <w:p w14:paraId="7712D062">
            <w:pPr>
              <w:pStyle w:val="12"/>
              <w:ind w:left="7" w:right="91"/>
              <w:jc w:val="center"/>
              <w:rPr>
                <w:b/>
                <w:sz w:val="22"/>
              </w:rPr>
            </w:pPr>
            <w:r>
              <w:rPr>
                <w:b/>
                <w:spacing w:val="-5"/>
                <w:sz w:val="22"/>
              </w:rPr>
              <w:t>S/N</w:t>
            </w:r>
          </w:p>
        </w:tc>
        <w:tc>
          <w:tcPr>
            <w:tcW w:w="2653" w:type="dxa"/>
          </w:tcPr>
          <w:p w14:paraId="79A2DC2B">
            <w:pPr>
              <w:pStyle w:val="12"/>
              <w:ind w:left="610"/>
              <w:rPr>
                <w:b/>
                <w:sz w:val="22"/>
              </w:rPr>
            </w:pPr>
            <w:r>
              <w:rPr>
                <w:b/>
                <w:spacing w:val="-2"/>
                <w:sz w:val="22"/>
              </w:rPr>
              <w:t>UNITS</w:t>
            </w:r>
          </w:p>
        </w:tc>
        <w:tc>
          <w:tcPr>
            <w:tcW w:w="1941" w:type="dxa"/>
          </w:tcPr>
          <w:p w14:paraId="169092B8">
            <w:pPr>
              <w:pStyle w:val="12"/>
              <w:ind w:left="32"/>
              <w:jc w:val="center"/>
              <w:rPr>
                <w:b/>
                <w:sz w:val="22"/>
              </w:rPr>
            </w:pPr>
            <w:r>
              <w:rPr>
                <w:b/>
                <w:sz w:val="22"/>
              </w:rPr>
              <w:t>L</w:t>
            </w:r>
            <w:r>
              <w:rPr>
                <w:b/>
                <w:spacing w:val="3"/>
                <w:sz w:val="22"/>
              </w:rPr>
              <w:t xml:space="preserve"> </w:t>
            </w:r>
            <w:r>
              <w:rPr>
                <w:b/>
                <w:sz w:val="22"/>
              </w:rPr>
              <w:t>x</w:t>
            </w:r>
            <w:r>
              <w:rPr>
                <w:b/>
                <w:spacing w:val="2"/>
                <w:sz w:val="22"/>
              </w:rPr>
              <w:t xml:space="preserve"> </w:t>
            </w:r>
            <w:r>
              <w:rPr>
                <w:b/>
                <w:spacing w:val="-10"/>
                <w:sz w:val="22"/>
              </w:rPr>
              <w:t>B</w:t>
            </w:r>
          </w:p>
        </w:tc>
        <w:tc>
          <w:tcPr>
            <w:tcW w:w="1579" w:type="dxa"/>
          </w:tcPr>
          <w:p w14:paraId="6CFC8305">
            <w:pPr>
              <w:pStyle w:val="12"/>
              <w:ind w:left="553"/>
              <w:rPr>
                <w:b/>
                <w:sz w:val="22"/>
              </w:rPr>
            </w:pPr>
            <w:r>
              <w:rPr>
                <w:b/>
                <w:spacing w:val="-4"/>
                <w:sz w:val="22"/>
              </w:rPr>
              <w:t>AREA</w:t>
            </w:r>
          </w:p>
        </w:tc>
      </w:tr>
      <w:tr w14:paraId="5BAC66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6" w:hRule="atLeast"/>
        </w:trPr>
        <w:tc>
          <w:tcPr>
            <w:tcW w:w="647" w:type="dxa"/>
          </w:tcPr>
          <w:p w14:paraId="2476C4FD">
            <w:pPr>
              <w:pStyle w:val="12"/>
              <w:ind w:right="91"/>
              <w:jc w:val="center"/>
              <w:rPr>
                <w:b/>
                <w:sz w:val="22"/>
              </w:rPr>
            </w:pPr>
            <w:r>
              <w:rPr>
                <w:b/>
                <w:spacing w:val="-10"/>
                <w:sz w:val="22"/>
              </w:rPr>
              <w:t>1</w:t>
            </w:r>
          </w:p>
        </w:tc>
        <w:tc>
          <w:tcPr>
            <w:tcW w:w="2653" w:type="dxa"/>
          </w:tcPr>
          <w:p w14:paraId="018A19A2">
            <w:pPr>
              <w:pStyle w:val="12"/>
              <w:ind w:left="498"/>
              <w:rPr>
                <w:b/>
                <w:sz w:val="22"/>
              </w:rPr>
            </w:pPr>
            <w:r>
              <w:rPr>
                <w:b/>
                <w:spacing w:val="-2"/>
                <w:sz w:val="22"/>
              </w:rPr>
              <w:t>ENTRANCE</w:t>
            </w:r>
          </w:p>
        </w:tc>
        <w:tc>
          <w:tcPr>
            <w:tcW w:w="1941" w:type="dxa"/>
          </w:tcPr>
          <w:p w14:paraId="624609A9">
            <w:pPr>
              <w:pStyle w:val="12"/>
              <w:tabs>
                <w:tab w:val="left" w:pos="1723"/>
              </w:tabs>
              <w:ind w:left="494"/>
              <w:rPr>
                <w:b/>
                <w:sz w:val="22"/>
              </w:rPr>
            </w:pPr>
            <w:r>
              <w:rPr>
                <w:b/>
                <w:spacing w:val="-2"/>
                <w:sz w:val="22"/>
              </w:rPr>
              <w:t>3.925m</w:t>
            </w:r>
            <w:r>
              <w:rPr>
                <w:sz w:val="22"/>
              </w:rPr>
              <w:tab/>
            </w:r>
            <w:r>
              <w:rPr>
                <w:b/>
                <w:spacing w:val="-10"/>
                <w:sz w:val="22"/>
              </w:rPr>
              <w:t>x</w:t>
            </w:r>
          </w:p>
          <w:p w14:paraId="15A4B157">
            <w:pPr>
              <w:pStyle w:val="12"/>
              <w:spacing w:before="12"/>
              <w:rPr>
                <w:sz w:val="22"/>
              </w:rPr>
            </w:pPr>
          </w:p>
          <w:p w14:paraId="69B34361">
            <w:pPr>
              <w:pStyle w:val="12"/>
              <w:spacing w:before="0"/>
              <w:ind w:left="98"/>
              <w:rPr>
                <w:b/>
                <w:sz w:val="22"/>
              </w:rPr>
            </w:pPr>
            <w:r>
              <w:rPr>
                <w:b/>
                <w:spacing w:val="-4"/>
                <w:sz w:val="22"/>
              </w:rPr>
              <w:t>1.2m</w:t>
            </w:r>
          </w:p>
        </w:tc>
        <w:tc>
          <w:tcPr>
            <w:tcW w:w="1579" w:type="dxa"/>
          </w:tcPr>
          <w:p w14:paraId="58F575A9">
            <w:pPr>
              <w:pStyle w:val="12"/>
              <w:ind w:left="328"/>
              <w:rPr>
                <w:b/>
                <w:sz w:val="22"/>
              </w:rPr>
            </w:pPr>
            <w:r>
              <w:rPr>
                <w:b/>
                <w:spacing w:val="-4"/>
                <w:sz w:val="22"/>
              </w:rPr>
              <w:t>4.71m</w:t>
            </w:r>
          </w:p>
        </w:tc>
      </w:tr>
      <w:tr w14:paraId="216BCD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647" w:type="dxa"/>
          </w:tcPr>
          <w:p w14:paraId="77DC2E03">
            <w:pPr>
              <w:pStyle w:val="12"/>
              <w:ind w:right="91"/>
              <w:jc w:val="center"/>
              <w:rPr>
                <w:b/>
                <w:sz w:val="22"/>
              </w:rPr>
            </w:pPr>
            <w:r>
              <w:rPr>
                <w:b/>
                <w:spacing w:val="-10"/>
                <w:sz w:val="22"/>
              </w:rPr>
              <w:t>2</w:t>
            </w:r>
          </w:p>
        </w:tc>
        <w:tc>
          <w:tcPr>
            <w:tcW w:w="2653" w:type="dxa"/>
          </w:tcPr>
          <w:p w14:paraId="77382675">
            <w:pPr>
              <w:pStyle w:val="12"/>
              <w:ind w:left="216"/>
              <w:rPr>
                <w:b/>
                <w:sz w:val="22"/>
              </w:rPr>
            </w:pPr>
            <w:r>
              <w:rPr>
                <w:b/>
                <w:spacing w:val="-2"/>
                <w:sz w:val="22"/>
              </w:rPr>
              <w:t>VISITOR’STOILET</w:t>
            </w:r>
          </w:p>
        </w:tc>
        <w:tc>
          <w:tcPr>
            <w:tcW w:w="1941" w:type="dxa"/>
          </w:tcPr>
          <w:p w14:paraId="7577A9E3">
            <w:pPr>
              <w:pStyle w:val="12"/>
              <w:ind w:left="494"/>
              <w:rPr>
                <w:b/>
                <w:sz w:val="22"/>
              </w:rPr>
            </w:pPr>
            <w:r>
              <w:rPr>
                <w:b/>
                <w:sz w:val="22"/>
              </w:rPr>
              <w:t>0.9m</w:t>
            </w:r>
            <w:r>
              <w:rPr>
                <w:b/>
                <w:spacing w:val="5"/>
                <w:sz w:val="22"/>
              </w:rPr>
              <w:t xml:space="preserve"> </w:t>
            </w:r>
            <w:r>
              <w:rPr>
                <w:b/>
                <w:sz w:val="22"/>
              </w:rPr>
              <w:t>x</w:t>
            </w:r>
            <w:r>
              <w:rPr>
                <w:b/>
                <w:spacing w:val="6"/>
                <w:sz w:val="22"/>
              </w:rPr>
              <w:t xml:space="preserve"> </w:t>
            </w:r>
            <w:r>
              <w:rPr>
                <w:b/>
                <w:spacing w:val="-4"/>
                <w:sz w:val="22"/>
              </w:rPr>
              <w:t>1.5m</w:t>
            </w:r>
          </w:p>
        </w:tc>
        <w:tc>
          <w:tcPr>
            <w:tcW w:w="1579" w:type="dxa"/>
          </w:tcPr>
          <w:p w14:paraId="081A889D">
            <w:pPr>
              <w:pStyle w:val="12"/>
              <w:ind w:left="326"/>
              <w:rPr>
                <w:b/>
                <w:sz w:val="22"/>
              </w:rPr>
            </w:pPr>
            <w:r>
              <w:rPr>
                <w:b/>
                <w:spacing w:val="-2"/>
                <w:sz w:val="22"/>
              </w:rPr>
              <w:t>1.35m</w:t>
            </w:r>
          </w:p>
        </w:tc>
      </w:tr>
      <w:tr w14:paraId="1DC3FD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8" w:hRule="atLeast"/>
        </w:trPr>
        <w:tc>
          <w:tcPr>
            <w:tcW w:w="647" w:type="dxa"/>
          </w:tcPr>
          <w:p w14:paraId="5D6CEEB2">
            <w:pPr>
              <w:pStyle w:val="12"/>
              <w:spacing w:before="3"/>
              <w:ind w:right="91"/>
              <w:jc w:val="center"/>
              <w:rPr>
                <w:b/>
                <w:sz w:val="22"/>
              </w:rPr>
            </w:pPr>
            <w:r>
              <w:rPr>
                <w:b/>
                <w:spacing w:val="-10"/>
                <w:sz w:val="22"/>
              </w:rPr>
              <w:t>3</w:t>
            </w:r>
          </w:p>
        </w:tc>
        <w:tc>
          <w:tcPr>
            <w:tcW w:w="2653" w:type="dxa"/>
          </w:tcPr>
          <w:p w14:paraId="62D56730">
            <w:pPr>
              <w:pStyle w:val="12"/>
              <w:spacing w:before="3"/>
              <w:ind w:left="214"/>
              <w:rPr>
                <w:b/>
                <w:sz w:val="22"/>
              </w:rPr>
            </w:pPr>
            <w:r>
              <w:rPr>
                <w:b/>
                <w:sz w:val="22"/>
              </w:rPr>
              <w:t>MAIN</w:t>
            </w:r>
            <w:r>
              <w:rPr>
                <w:b/>
                <w:spacing w:val="13"/>
                <w:sz w:val="22"/>
              </w:rPr>
              <w:t xml:space="preserve"> </w:t>
            </w:r>
            <w:r>
              <w:rPr>
                <w:b/>
                <w:spacing w:val="-2"/>
                <w:sz w:val="22"/>
              </w:rPr>
              <w:t>LOUNGE</w:t>
            </w:r>
          </w:p>
        </w:tc>
        <w:tc>
          <w:tcPr>
            <w:tcW w:w="1941" w:type="dxa"/>
          </w:tcPr>
          <w:p w14:paraId="664EC56B">
            <w:pPr>
              <w:pStyle w:val="12"/>
              <w:tabs>
                <w:tab w:val="left" w:pos="1725"/>
              </w:tabs>
              <w:spacing w:before="3"/>
              <w:ind w:left="437"/>
              <w:rPr>
                <w:b/>
                <w:sz w:val="22"/>
              </w:rPr>
            </w:pPr>
            <w:r>
              <w:rPr>
                <w:b/>
                <w:spacing w:val="-4"/>
                <w:sz w:val="22"/>
              </w:rPr>
              <w:t>5.05m</w:t>
            </w:r>
            <w:r>
              <w:rPr>
                <w:sz w:val="22"/>
              </w:rPr>
              <w:tab/>
            </w:r>
            <w:r>
              <w:rPr>
                <w:b/>
                <w:spacing w:val="-10"/>
                <w:sz w:val="22"/>
              </w:rPr>
              <w:t>x</w:t>
            </w:r>
          </w:p>
          <w:p w14:paraId="063306DF">
            <w:pPr>
              <w:pStyle w:val="12"/>
              <w:spacing w:before="12"/>
              <w:rPr>
                <w:sz w:val="22"/>
              </w:rPr>
            </w:pPr>
          </w:p>
          <w:p w14:paraId="713FC00A">
            <w:pPr>
              <w:pStyle w:val="12"/>
              <w:spacing w:before="0"/>
              <w:ind w:left="98"/>
              <w:rPr>
                <w:b/>
                <w:sz w:val="22"/>
              </w:rPr>
            </w:pPr>
            <w:r>
              <w:rPr>
                <w:b/>
                <w:spacing w:val="-2"/>
                <w:sz w:val="22"/>
              </w:rPr>
              <w:t>4.725m</w:t>
            </w:r>
          </w:p>
        </w:tc>
        <w:tc>
          <w:tcPr>
            <w:tcW w:w="1579" w:type="dxa"/>
          </w:tcPr>
          <w:p w14:paraId="11450362">
            <w:pPr>
              <w:pStyle w:val="12"/>
              <w:spacing w:before="3"/>
              <w:ind w:left="328"/>
              <w:rPr>
                <w:b/>
                <w:sz w:val="22"/>
              </w:rPr>
            </w:pPr>
            <w:r>
              <w:rPr>
                <w:b/>
                <w:spacing w:val="-2"/>
                <w:sz w:val="22"/>
              </w:rPr>
              <w:t>23.86125m</w:t>
            </w:r>
          </w:p>
        </w:tc>
      </w:tr>
      <w:tr w14:paraId="58ACA3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647" w:type="dxa"/>
          </w:tcPr>
          <w:p w14:paraId="73B2CB42">
            <w:pPr>
              <w:pStyle w:val="12"/>
              <w:ind w:right="91"/>
              <w:jc w:val="center"/>
              <w:rPr>
                <w:b/>
                <w:sz w:val="22"/>
              </w:rPr>
            </w:pPr>
            <w:r>
              <w:rPr>
                <w:b/>
                <w:spacing w:val="-10"/>
                <w:sz w:val="22"/>
              </w:rPr>
              <w:t>4</w:t>
            </w:r>
          </w:p>
        </w:tc>
        <w:tc>
          <w:tcPr>
            <w:tcW w:w="2653" w:type="dxa"/>
          </w:tcPr>
          <w:p w14:paraId="04B475BE">
            <w:pPr>
              <w:pStyle w:val="12"/>
              <w:ind w:left="667"/>
              <w:rPr>
                <w:b/>
                <w:sz w:val="22"/>
              </w:rPr>
            </w:pPr>
            <w:r>
              <w:rPr>
                <w:b/>
                <w:spacing w:val="-2"/>
                <w:sz w:val="22"/>
              </w:rPr>
              <w:t>DINING</w:t>
            </w:r>
          </w:p>
        </w:tc>
        <w:tc>
          <w:tcPr>
            <w:tcW w:w="1941" w:type="dxa"/>
          </w:tcPr>
          <w:p w14:paraId="13EA814F">
            <w:pPr>
              <w:pStyle w:val="12"/>
              <w:ind w:right="103"/>
              <w:jc w:val="right"/>
              <w:rPr>
                <w:b/>
                <w:sz w:val="22"/>
              </w:rPr>
            </w:pPr>
            <w:r>
              <w:rPr>
                <w:b/>
                <w:sz w:val="22"/>
              </w:rPr>
              <w:t>2.425m</w:t>
            </w:r>
            <w:r>
              <w:rPr>
                <w:b/>
                <w:spacing w:val="7"/>
                <w:sz w:val="22"/>
              </w:rPr>
              <w:t xml:space="preserve"> </w:t>
            </w:r>
            <w:r>
              <w:rPr>
                <w:b/>
                <w:sz w:val="22"/>
              </w:rPr>
              <w:t>x</w:t>
            </w:r>
            <w:r>
              <w:rPr>
                <w:b/>
                <w:spacing w:val="10"/>
                <w:sz w:val="22"/>
              </w:rPr>
              <w:t xml:space="preserve"> </w:t>
            </w:r>
            <w:r>
              <w:rPr>
                <w:b/>
                <w:spacing w:val="-4"/>
                <w:sz w:val="22"/>
              </w:rPr>
              <w:t>3.6m</w:t>
            </w:r>
          </w:p>
        </w:tc>
        <w:tc>
          <w:tcPr>
            <w:tcW w:w="1579" w:type="dxa"/>
          </w:tcPr>
          <w:p w14:paraId="1C9F9C17">
            <w:pPr>
              <w:pStyle w:val="12"/>
              <w:ind w:left="441"/>
              <w:rPr>
                <w:b/>
                <w:sz w:val="22"/>
              </w:rPr>
            </w:pPr>
            <w:r>
              <w:rPr>
                <w:b/>
                <w:spacing w:val="-4"/>
                <w:sz w:val="22"/>
              </w:rPr>
              <w:t>8.73m</w:t>
            </w:r>
          </w:p>
        </w:tc>
      </w:tr>
      <w:tr w14:paraId="28E6CE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647" w:type="dxa"/>
          </w:tcPr>
          <w:p w14:paraId="2EA75A2B">
            <w:pPr>
              <w:pStyle w:val="12"/>
              <w:ind w:right="91"/>
              <w:jc w:val="center"/>
              <w:rPr>
                <w:b/>
                <w:sz w:val="22"/>
              </w:rPr>
            </w:pPr>
            <w:r>
              <w:rPr>
                <w:b/>
                <w:spacing w:val="-10"/>
                <w:sz w:val="22"/>
              </w:rPr>
              <w:t>5</w:t>
            </w:r>
          </w:p>
        </w:tc>
        <w:tc>
          <w:tcPr>
            <w:tcW w:w="2653" w:type="dxa"/>
          </w:tcPr>
          <w:p w14:paraId="6D44914A">
            <w:pPr>
              <w:pStyle w:val="12"/>
              <w:ind w:left="498"/>
              <w:rPr>
                <w:b/>
                <w:sz w:val="22"/>
              </w:rPr>
            </w:pPr>
            <w:r>
              <w:rPr>
                <w:b/>
                <w:spacing w:val="-2"/>
                <w:sz w:val="22"/>
              </w:rPr>
              <w:t>KITCHEN</w:t>
            </w:r>
          </w:p>
        </w:tc>
        <w:tc>
          <w:tcPr>
            <w:tcW w:w="1941" w:type="dxa"/>
          </w:tcPr>
          <w:p w14:paraId="7B4FAEFD">
            <w:pPr>
              <w:pStyle w:val="12"/>
              <w:ind w:right="102"/>
              <w:jc w:val="right"/>
              <w:rPr>
                <w:b/>
                <w:sz w:val="22"/>
              </w:rPr>
            </w:pPr>
            <w:r>
              <w:rPr>
                <w:b/>
                <w:sz w:val="22"/>
              </w:rPr>
              <w:t>3.925m</w:t>
            </w:r>
            <w:r>
              <w:rPr>
                <w:b/>
                <w:spacing w:val="7"/>
                <w:sz w:val="22"/>
              </w:rPr>
              <w:t xml:space="preserve"> </w:t>
            </w:r>
            <w:r>
              <w:rPr>
                <w:b/>
                <w:sz w:val="22"/>
              </w:rPr>
              <w:t>x</w:t>
            </w:r>
            <w:r>
              <w:rPr>
                <w:b/>
                <w:spacing w:val="10"/>
                <w:sz w:val="22"/>
              </w:rPr>
              <w:t xml:space="preserve"> </w:t>
            </w:r>
            <w:r>
              <w:rPr>
                <w:b/>
                <w:spacing w:val="-4"/>
                <w:sz w:val="22"/>
              </w:rPr>
              <w:t>3.6m</w:t>
            </w:r>
          </w:p>
        </w:tc>
        <w:tc>
          <w:tcPr>
            <w:tcW w:w="1579" w:type="dxa"/>
          </w:tcPr>
          <w:p w14:paraId="6074AFD4">
            <w:pPr>
              <w:pStyle w:val="12"/>
              <w:ind w:left="441"/>
              <w:rPr>
                <w:b/>
                <w:sz w:val="22"/>
              </w:rPr>
            </w:pPr>
            <w:r>
              <w:rPr>
                <w:b/>
                <w:spacing w:val="-4"/>
                <w:sz w:val="22"/>
              </w:rPr>
              <w:t>9.99m</w:t>
            </w:r>
          </w:p>
        </w:tc>
      </w:tr>
      <w:tr w14:paraId="52FA4D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647" w:type="dxa"/>
          </w:tcPr>
          <w:p w14:paraId="2E6547F4">
            <w:pPr>
              <w:pStyle w:val="12"/>
              <w:ind w:right="91"/>
              <w:jc w:val="center"/>
              <w:rPr>
                <w:b/>
                <w:sz w:val="22"/>
              </w:rPr>
            </w:pPr>
            <w:r>
              <w:rPr>
                <w:b/>
                <w:spacing w:val="-10"/>
                <w:sz w:val="22"/>
              </w:rPr>
              <w:t>6</w:t>
            </w:r>
          </w:p>
        </w:tc>
        <w:tc>
          <w:tcPr>
            <w:tcW w:w="2653" w:type="dxa"/>
          </w:tcPr>
          <w:p w14:paraId="271EA25D">
            <w:pPr>
              <w:pStyle w:val="12"/>
              <w:ind w:left="554"/>
              <w:rPr>
                <w:b/>
                <w:sz w:val="22"/>
              </w:rPr>
            </w:pPr>
            <w:r>
              <w:rPr>
                <w:b/>
                <w:spacing w:val="-2"/>
                <w:sz w:val="22"/>
              </w:rPr>
              <w:t>STORE</w:t>
            </w:r>
          </w:p>
        </w:tc>
        <w:tc>
          <w:tcPr>
            <w:tcW w:w="1941" w:type="dxa"/>
          </w:tcPr>
          <w:p w14:paraId="78CEFC2D">
            <w:pPr>
              <w:pStyle w:val="12"/>
              <w:ind w:left="551"/>
              <w:rPr>
                <w:b/>
                <w:sz w:val="22"/>
              </w:rPr>
            </w:pPr>
            <w:r>
              <w:rPr>
                <w:b/>
                <w:sz w:val="22"/>
              </w:rPr>
              <w:t>0.9m</w:t>
            </w:r>
            <w:r>
              <w:rPr>
                <w:b/>
                <w:spacing w:val="5"/>
                <w:sz w:val="22"/>
              </w:rPr>
              <w:t xml:space="preserve"> </w:t>
            </w:r>
            <w:r>
              <w:rPr>
                <w:b/>
                <w:sz w:val="22"/>
              </w:rPr>
              <w:t>x</w:t>
            </w:r>
            <w:r>
              <w:rPr>
                <w:b/>
                <w:spacing w:val="8"/>
                <w:sz w:val="22"/>
              </w:rPr>
              <w:t xml:space="preserve"> </w:t>
            </w:r>
            <w:r>
              <w:rPr>
                <w:b/>
                <w:spacing w:val="-4"/>
                <w:sz w:val="22"/>
              </w:rPr>
              <w:t>2.4m</w:t>
            </w:r>
          </w:p>
        </w:tc>
        <w:tc>
          <w:tcPr>
            <w:tcW w:w="1579" w:type="dxa"/>
          </w:tcPr>
          <w:p w14:paraId="3B504F07">
            <w:pPr>
              <w:pStyle w:val="12"/>
              <w:ind w:left="440"/>
              <w:rPr>
                <w:b/>
                <w:sz w:val="22"/>
              </w:rPr>
            </w:pPr>
            <w:r>
              <w:rPr>
                <w:b/>
                <w:spacing w:val="-4"/>
                <w:sz w:val="22"/>
              </w:rPr>
              <w:t>2.16m</w:t>
            </w:r>
          </w:p>
        </w:tc>
      </w:tr>
    </w:tbl>
    <w:p w14:paraId="6D2D072A">
      <w:pPr>
        <w:pStyle w:val="12"/>
        <w:spacing w:after="0"/>
        <w:rPr>
          <w:b/>
          <w:sz w:val="22"/>
        </w:rPr>
        <w:sectPr>
          <w:footerReference r:id="rId23" w:type="default"/>
          <w:pgSz w:w="12240" w:h="15840"/>
          <w:pgMar w:top="1280" w:right="1080" w:bottom="1365" w:left="720" w:header="0" w:footer="697" w:gutter="0"/>
          <w:pgNumType w:start="1"/>
          <w:cols w:space="720" w:num="1"/>
        </w:sectPr>
      </w:pPr>
    </w:p>
    <w:tbl>
      <w:tblPr>
        <w:tblStyle w:val="6"/>
        <w:tblW w:w="0" w:type="auto"/>
        <w:tblInd w:w="18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47"/>
        <w:gridCol w:w="2653"/>
        <w:gridCol w:w="1941"/>
        <w:gridCol w:w="1579"/>
      </w:tblGrid>
      <w:tr w14:paraId="639087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647" w:type="dxa"/>
          </w:tcPr>
          <w:p w14:paraId="4F7BF610">
            <w:pPr>
              <w:pStyle w:val="12"/>
              <w:ind w:left="215"/>
              <w:rPr>
                <w:b/>
                <w:sz w:val="22"/>
              </w:rPr>
            </w:pPr>
            <w:r>
              <w:rPr>
                <w:b/>
                <w:spacing w:val="-10"/>
                <w:sz w:val="22"/>
              </w:rPr>
              <w:t>7</w:t>
            </w:r>
          </w:p>
        </w:tc>
        <w:tc>
          <w:tcPr>
            <w:tcW w:w="2653" w:type="dxa"/>
          </w:tcPr>
          <w:p w14:paraId="055F1568">
            <w:pPr>
              <w:pStyle w:val="12"/>
              <w:ind w:left="498"/>
              <w:rPr>
                <w:b/>
                <w:sz w:val="22"/>
              </w:rPr>
            </w:pPr>
            <w:r>
              <w:rPr>
                <w:b/>
                <w:spacing w:val="-2"/>
                <w:sz w:val="22"/>
              </w:rPr>
              <w:t>BEDROOM</w:t>
            </w:r>
          </w:p>
        </w:tc>
        <w:tc>
          <w:tcPr>
            <w:tcW w:w="1941" w:type="dxa"/>
          </w:tcPr>
          <w:p w14:paraId="5E41691E">
            <w:pPr>
              <w:pStyle w:val="12"/>
              <w:ind w:left="549"/>
              <w:rPr>
                <w:b/>
                <w:sz w:val="22"/>
              </w:rPr>
            </w:pPr>
            <w:r>
              <w:rPr>
                <w:b/>
                <w:sz w:val="22"/>
              </w:rPr>
              <w:t>3.6m</w:t>
            </w:r>
            <w:r>
              <w:rPr>
                <w:b/>
                <w:spacing w:val="3"/>
                <w:sz w:val="22"/>
              </w:rPr>
              <w:t xml:space="preserve"> </w:t>
            </w:r>
            <w:r>
              <w:rPr>
                <w:b/>
                <w:sz w:val="22"/>
              </w:rPr>
              <w:t>x</w:t>
            </w:r>
            <w:r>
              <w:rPr>
                <w:b/>
                <w:spacing w:val="10"/>
                <w:sz w:val="22"/>
              </w:rPr>
              <w:t xml:space="preserve"> </w:t>
            </w:r>
            <w:r>
              <w:rPr>
                <w:b/>
                <w:spacing w:val="-2"/>
                <w:sz w:val="22"/>
              </w:rPr>
              <w:t>3.75m</w:t>
            </w:r>
          </w:p>
        </w:tc>
        <w:tc>
          <w:tcPr>
            <w:tcW w:w="1579" w:type="dxa"/>
          </w:tcPr>
          <w:p w14:paraId="41A0781D">
            <w:pPr>
              <w:pStyle w:val="12"/>
              <w:ind w:left="5" w:right="105"/>
              <w:jc w:val="center"/>
              <w:rPr>
                <w:b/>
                <w:sz w:val="22"/>
              </w:rPr>
            </w:pPr>
            <w:r>
              <w:rPr>
                <w:b/>
                <w:spacing w:val="-2"/>
                <w:sz w:val="22"/>
              </w:rPr>
              <w:t>13.5m</w:t>
            </w:r>
          </w:p>
        </w:tc>
      </w:tr>
      <w:tr w14:paraId="0A76DE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647" w:type="dxa"/>
          </w:tcPr>
          <w:p w14:paraId="4E1E2311">
            <w:pPr>
              <w:pStyle w:val="12"/>
              <w:ind w:left="215"/>
              <w:rPr>
                <w:b/>
                <w:sz w:val="22"/>
              </w:rPr>
            </w:pPr>
            <w:r>
              <w:rPr>
                <w:b/>
                <w:spacing w:val="-10"/>
                <w:sz w:val="22"/>
              </w:rPr>
              <w:t>8</w:t>
            </w:r>
          </w:p>
        </w:tc>
        <w:tc>
          <w:tcPr>
            <w:tcW w:w="2653" w:type="dxa"/>
          </w:tcPr>
          <w:p w14:paraId="0241ADB4">
            <w:pPr>
              <w:pStyle w:val="12"/>
              <w:ind w:left="498"/>
              <w:rPr>
                <w:b/>
                <w:sz w:val="22"/>
              </w:rPr>
            </w:pPr>
            <w:r>
              <w:rPr>
                <w:b/>
                <w:spacing w:val="-2"/>
                <w:sz w:val="22"/>
              </w:rPr>
              <w:t>BEDROOM</w:t>
            </w:r>
          </w:p>
        </w:tc>
        <w:tc>
          <w:tcPr>
            <w:tcW w:w="1941" w:type="dxa"/>
          </w:tcPr>
          <w:p w14:paraId="28C38132">
            <w:pPr>
              <w:pStyle w:val="12"/>
              <w:ind w:left="549"/>
              <w:rPr>
                <w:b/>
                <w:sz w:val="22"/>
              </w:rPr>
            </w:pPr>
            <w:r>
              <w:rPr>
                <w:b/>
                <w:sz w:val="22"/>
              </w:rPr>
              <w:t>3.3m</w:t>
            </w:r>
            <w:r>
              <w:rPr>
                <w:b/>
                <w:spacing w:val="3"/>
                <w:sz w:val="22"/>
              </w:rPr>
              <w:t xml:space="preserve"> </w:t>
            </w:r>
            <w:r>
              <w:rPr>
                <w:b/>
                <w:sz w:val="22"/>
              </w:rPr>
              <w:t>x</w:t>
            </w:r>
            <w:r>
              <w:rPr>
                <w:b/>
                <w:spacing w:val="10"/>
                <w:sz w:val="22"/>
              </w:rPr>
              <w:t xml:space="preserve"> </w:t>
            </w:r>
            <w:r>
              <w:rPr>
                <w:b/>
                <w:spacing w:val="-4"/>
                <w:sz w:val="22"/>
              </w:rPr>
              <w:t>3.9m</w:t>
            </w:r>
          </w:p>
        </w:tc>
        <w:tc>
          <w:tcPr>
            <w:tcW w:w="1579" w:type="dxa"/>
          </w:tcPr>
          <w:p w14:paraId="17492DBC">
            <w:pPr>
              <w:pStyle w:val="12"/>
              <w:ind w:left="110" w:right="105"/>
              <w:jc w:val="center"/>
              <w:rPr>
                <w:b/>
                <w:sz w:val="22"/>
              </w:rPr>
            </w:pPr>
            <w:r>
              <w:rPr>
                <w:b/>
                <w:spacing w:val="-2"/>
                <w:sz w:val="22"/>
              </w:rPr>
              <w:t>12.87m</w:t>
            </w:r>
          </w:p>
        </w:tc>
      </w:tr>
      <w:tr w14:paraId="35BDC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6" w:hRule="atLeast"/>
        </w:trPr>
        <w:tc>
          <w:tcPr>
            <w:tcW w:w="647" w:type="dxa"/>
          </w:tcPr>
          <w:p w14:paraId="4291BFBB">
            <w:pPr>
              <w:pStyle w:val="12"/>
              <w:ind w:left="215"/>
              <w:rPr>
                <w:b/>
                <w:sz w:val="22"/>
              </w:rPr>
            </w:pPr>
            <w:r>
              <w:rPr>
                <w:b/>
                <w:spacing w:val="-10"/>
                <w:sz w:val="22"/>
              </w:rPr>
              <w:t>9</w:t>
            </w:r>
          </w:p>
        </w:tc>
        <w:tc>
          <w:tcPr>
            <w:tcW w:w="2653" w:type="dxa"/>
          </w:tcPr>
          <w:p w14:paraId="1A055BF5">
            <w:pPr>
              <w:pStyle w:val="12"/>
              <w:ind w:left="442"/>
              <w:rPr>
                <w:b/>
                <w:sz w:val="22"/>
              </w:rPr>
            </w:pPr>
            <w:r>
              <w:rPr>
                <w:b/>
                <w:sz w:val="22"/>
              </w:rPr>
              <w:t>WC</w:t>
            </w:r>
            <w:r>
              <w:rPr>
                <w:b/>
                <w:spacing w:val="5"/>
                <w:sz w:val="22"/>
              </w:rPr>
              <w:t xml:space="preserve"> </w:t>
            </w:r>
            <w:r>
              <w:rPr>
                <w:b/>
                <w:sz w:val="22"/>
              </w:rPr>
              <w:t>&amp;</w:t>
            </w:r>
            <w:r>
              <w:rPr>
                <w:b/>
                <w:spacing w:val="7"/>
                <w:sz w:val="22"/>
              </w:rPr>
              <w:t xml:space="preserve"> </w:t>
            </w:r>
            <w:r>
              <w:rPr>
                <w:b/>
                <w:spacing w:val="-5"/>
                <w:sz w:val="22"/>
              </w:rPr>
              <w:t>SHW</w:t>
            </w:r>
          </w:p>
        </w:tc>
        <w:tc>
          <w:tcPr>
            <w:tcW w:w="1941" w:type="dxa"/>
          </w:tcPr>
          <w:p w14:paraId="2EEFD092">
            <w:pPr>
              <w:pStyle w:val="12"/>
              <w:tabs>
                <w:tab w:val="left" w:pos="1724"/>
              </w:tabs>
              <w:ind w:left="495"/>
              <w:rPr>
                <w:b/>
                <w:sz w:val="22"/>
              </w:rPr>
            </w:pPr>
            <w:r>
              <w:rPr>
                <w:b/>
                <w:spacing w:val="-2"/>
                <w:sz w:val="22"/>
              </w:rPr>
              <w:t>2.175m</w:t>
            </w:r>
            <w:r>
              <w:rPr>
                <w:sz w:val="22"/>
              </w:rPr>
              <w:tab/>
            </w:r>
            <w:r>
              <w:rPr>
                <w:b/>
                <w:spacing w:val="-10"/>
                <w:sz w:val="22"/>
              </w:rPr>
              <w:t>x</w:t>
            </w:r>
          </w:p>
          <w:p w14:paraId="72B33759">
            <w:pPr>
              <w:pStyle w:val="12"/>
              <w:spacing w:before="12"/>
              <w:rPr>
                <w:sz w:val="22"/>
              </w:rPr>
            </w:pPr>
          </w:p>
          <w:p w14:paraId="023693D8">
            <w:pPr>
              <w:pStyle w:val="12"/>
              <w:spacing w:before="0"/>
              <w:ind w:left="98"/>
              <w:rPr>
                <w:b/>
                <w:sz w:val="22"/>
              </w:rPr>
            </w:pPr>
            <w:r>
              <w:rPr>
                <w:b/>
                <w:spacing w:val="-4"/>
                <w:sz w:val="22"/>
              </w:rPr>
              <w:t>1.2m</w:t>
            </w:r>
          </w:p>
        </w:tc>
        <w:tc>
          <w:tcPr>
            <w:tcW w:w="1579" w:type="dxa"/>
          </w:tcPr>
          <w:p w14:paraId="31380A0F">
            <w:pPr>
              <w:pStyle w:val="12"/>
              <w:ind w:left="5" w:right="105"/>
              <w:jc w:val="center"/>
              <w:rPr>
                <w:b/>
                <w:sz w:val="22"/>
              </w:rPr>
            </w:pPr>
            <w:r>
              <w:rPr>
                <w:b/>
                <w:spacing w:val="-4"/>
                <w:sz w:val="22"/>
              </w:rPr>
              <w:t>2.61m</w:t>
            </w:r>
          </w:p>
        </w:tc>
      </w:tr>
      <w:tr w14:paraId="0D37A1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8" w:hRule="atLeast"/>
        </w:trPr>
        <w:tc>
          <w:tcPr>
            <w:tcW w:w="647" w:type="dxa"/>
          </w:tcPr>
          <w:p w14:paraId="614CAB55">
            <w:pPr>
              <w:pStyle w:val="12"/>
              <w:spacing w:before="3"/>
              <w:ind w:left="215"/>
              <w:rPr>
                <w:b/>
                <w:sz w:val="22"/>
              </w:rPr>
            </w:pPr>
            <w:r>
              <w:rPr>
                <w:b/>
                <w:spacing w:val="-5"/>
                <w:sz w:val="22"/>
              </w:rPr>
              <w:t>10</w:t>
            </w:r>
          </w:p>
        </w:tc>
        <w:tc>
          <w:tcPr>
            <w:tcW w:w="2653" w:type="dxa"/>
          </w:tcPr>
          <w:p w14:paraId="1E65874A">
            <w:pPr>
              <w:pStyle w:val="12"/>
              <w:spacing w:before="3"/>
              <w:ind w:left="442"/>
              <w:rPr>
                <w:b/>
                <w:sz w:val="22"/>
              </w:rPr>
            </w:pPr>
            <w:r>
              <w:rPr>
                <w:b/>
                <w:sz w:val="22"/>
              </w:rPr>
              <w:t>WC</w:t>
            </w:r>
            <w:r>
              <w:rPr>
                <w:b/>
                <w:spacing w:val="5"/>
                <w:sz w:val="22"/>
              </w:rPr>
              <w:t xml:space="preserve"> </w:t>
            </w:r>
            <w:r>
              <w:rPr>
                <w:b/>
                <w:sz w:val="22"/>
              </w:rPr>
              <w:t>&amp;</w:t>
            </w:r>
            <w:r>
              <w:rPr>
                <w:b/>
                <w:spacing w:val="7"/>
                <w:sz w:val="22"/>
              </w:rPr>
              <w:t xml:space="preserve"> </w:t>
            </w:r>
            <w:r>
              <w:rPr>
                <w:b/>
                <w:spacing w:val="-5"/>
                <w:sz w:val="22"/>
              </w:rPr>
              <w:t>SHW</w:t>
            </w:r>
          </w:p>
        </w:tc>
        <w:tc>
          <w:tcPr>
            <w:tcW w:w="1941" w:type="dxa"/>
          </w:tcPr>
          <w:p w14:paraId="15E29B88">
            <w:pPr>
              <w:pStyle w:val="12"/>
              <w:tabs>
                <w:tab w:val="left" w:pos="1724"/>
              </w:tabs>
              <w:spacing w:before="3"/>
              <w:ind w:left="495"/>
              <w:rPr>
                <w:b/>
                <w:sz w:val="22"/>
              </w:rPr>
            </w:pPr>
            <w:r>
              <w:rPr>
                <w:b/>
                <w:spacing w:val="-2"/>
                <w:sz w:val="22"/>
              </w:rPr>
              <w:t>2.175m</w:t>
            </w:r>
            <w:r>
              <w:rPr>
                <w:sz w:val="22"/>
              </w:rPr>
              <w:tab/>
            </w:r>
            <w:r>
              <w:rPr>
                <w:b/>
                <w:spacing w:val="-10"/>
                <w:sz w:val="22"/>
              </w:rPr>
              <w:t>x</w:t>
            </w:r>
          </w:p>
          <w:p w14:paraId="23D3CC56">
            <w:pPr>
              <w:pStyle w:val="12"/>
              <w:spacing w:before="12"/>
              <w:rPr>
                <w:sz w:val="22"/>
              </w:rPr>
            </w:pPr>
          </w:p>
          <w:p w14:paraId="5D32F3D3">
            <w:pPr>
              <w:pStyle w:val="12"/>
              <w:spacing w:before="0"/>
              <w:ind w:left="98"/>
              <w:rPr>
                <w:b/>
                <w:sz w:val="22"/>
              </w:rPr>
            </w:pPr>
            <w:r>
              <w:rPr>
                <w:b/>
                <w:spacing w:val="-4"/>
                <w:sz w:val="22"/>
              </w:rPr>
              <w:t>1.2m</w:t>
            </w:r>
          </w:p>
        </w:tc>
        <w:tc>
          <w:tcPr>
            <w:tcW w:w="1579" w:type="dxa"/>
          </w:tcPr>
          <w:p w14:paraId="3C9093BF">
            <w:pPr>
              <w:pStyle w:val="12"/>
              <w:spacing w:before="3"/>
              <w:ind w:left="5" w:right="105"/>
              <w:jc w:val="center"/>
              <w:rPr>
                <w:b/>
                <w:sz w:val="22"/>
              </w:rPr>
            </w:pPr>
            <w:r>
              <w:rPr>
                <w:b/>
                <w:spacing w:val="-4"/>
                <w:sz w:val="22"/>
              </w:rPr>
              <w:t>2.61m</w:t>
            </w:r>
          </w:p>
        </w:tc>
      </w:tr>
      <w:tr w14:paraId="3377C2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6" w:hRule="atLeast"/>
        </w:trPr>
        <w:tc>
          <w:tcPr>
            <w:tcW w:w="647" w:type="dxa"/>
          </w:tcPr>
          <w:p w14:paraId="24CBE236">
            <w:pPr>
              <w:pStyle w:val="12"/>
              <w:ind w:left="215"/>
              <w:rPr>
                <w:b/>
                <w:sz w:val="22"/>
              </w:rPr>
            </w:pPr>
            <w:r>
              <w:rPr>
                <w:b/>
                <w:spacing w:val="-5"/>
                <w:sz w:val="22"/>
              </w:rPr>
              <w:t>11</w:t>
            </w:r>
          </w:p>
        </w:tc>
        <w:tc>
          <w:tcPr>
            <w:tcW w:w="2653" w:type="dxa"/>
          </w:tcPr>
          <w:p w14:paraId="1EFBA347">
            <w:pPr>
              <w:pStyle w:val="12"/>
              <w:ind w:left="498"/>
              <w:rPr>
                <w:b/>
                <w:sz w:val="22"/>
              </w:rPr>
            </w:pPr>
            <w:r>
              <w:rPr>
                <w:b/>
                <w:spacing w:val="-4"/>
                <w:sz w:val="22"/>
              </w:rPr>
              <w:t>EXIT</w:t>
            </w:r>
          </w:p>
        </w:tc>
        <w:tc>
          <w:tcPr>
            <w:tcW w:w="1941" w:type="dxa"/>
          </w:tcPr>
          <w:p w14:paraId="7F03F064">
            <w:pPr>
              <w:pStyle w:val="12"/>
              <w:tabs>
                <w:tab w:val="left" w:pos="1725"/>
              </w:tabs>
              <w:ind w:left="494"/>
              <w:rPr>
                <w:b/>
                <w:sz w:val="22"/>
              </w:rPr>
            </w:pPr>
            <w:r>
              <w:rPr>
                <w:b/>
                <w:spacing w:val="-2"/>
                <w:sz w:val="22"/>
              </w:rPr>
              <w:t>2.425m</w:t>
            </w:r>
            <w:r>
              <w:rPr>
                <w:sz w:val="22"/>
              </w:rPr>
              <w:tab/>
            </w:r>
            <w:r>
              <w:rPr>
                <w:b/>
                <w:spacing w:val="-10"/>
                <w:sz w:val="22"/>
              </w:rPr>
              <w:t>x</w:t>
            </w:r>
          </w:p>
          <w:p w14:paraId="552D90E1">
            <w:pPr>
              <w:pStyle w:val="12"/>
              <w:spacing w:before="14"/>
              <w:rPr>
                <w:sz w:val="22"/>
              </w:rPr>
            </w:pPr>
          </w:p>
          <w:p w14:paraId="42F3ABD8">
            <w:pPr>
              <w:pStyle w:val="12"/>
              <w:spacing w:before="0"/>
              <w:ind w:left="98"/>
              <w:rPr>
                <w:b/>
                <w:sz w:val="22"/>
              </w:rPr>
            </w:pPr>
            <w:r>
              <w:rPr>
                <w:b/>
                <w:spacing w:val="-4"/>
                <w:sz w:val="22"/>
              </w:rPr>
              <w:t>1.2m</w:t>
            </w:r>
          </w:p>
        </w:tc>
        <w:tc>
          <w:tcPr>
            <w:tcW w:w="1579" w:type="dxa"/>
          </w:tcPr>
          <w:p w14:paraId="37FC0450">
            <w:pPr>
              <w:pStyle w:val="12"/>
              <w:ind w:left="5" w:right="105"/>
              <w:jc w:val="center"/>
              <w:rPr>
                <w:b/>
                <w:sz w:val="22"/>
              </w:rPr>
            </w:pPr>
            <w:r>
              <w:rPr>
                <w:b/>
                <w:spacing w:val="-4"/>
                <w:sz w:val="22"/>
              </w:rPr>
              <w:t>2.91m</w:t>
            </w:r>
          </w:p>
        </w:tc>
      </w:tr>
      <w:tr w14:paraId="6A04F9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647" w:type="dxa"/>
          </w:tcPr>
          <w:p w14:paraId="25318A90">
            <w:pPr>
              <w:pStyle w:val="12"/>
              <w:spacing w:before="3"/>
              <w:ind w:left="215"/>
              <w:rPr>
                <w:b/>
                <w:sz w:val="22"/>
              </w:rPr>
            </w:pPr>
            <w:r>
              <w:rPr>
                <w:b/>
                <w:spacing w:val="-5"/>
                <w:sz w:val="22"/>
              </w:rPr>
              <w:t>12</w:t>
            </w:r>
          </w:p>
        </w:tc>
        <w:tc>
          <w:tcPr>
            <w:tcW w:w="2653" w:type="dxa"/>
          </w:tcPr>
          <w:p w14:paraId="407DD34E">
            <w:pPr>
              <w:pStyle w:val="12"/>
              <w:spacing w:before="3"/>
              <w:ind w:left="610"/>
              <w:rPr>
                <w:b/>
                <w:sz w:val="22"/>
              </w:rPr>
            </w:pPr>
            <w:r>
              <w:rPr>
                <w:b/>
                <w:spacing w:val="-2"/>
                <w:sz w:val="22"/>
              </w:rPr>
              <w:t>LOBBY</w:t>
            </w:r>
          </w:p>
        </w:tc>
        <w:tc>
          <w:tcPr>
            <w:tcW w:w="1941" w:type="dxa"/>
          </w:tcPr>
          <w:p w14:paraId="46E353BA">
            <w:pPr>
              <w:pStyle w:val="12"/>
              <w:spacing w:before="3"/>
              <w:ind w:left="494"/>
              <w:rPr>
                <w:b/>
                <w:sz w:val="22"/>
              </w:rPr>
            </w:pPr>
            <w:r>
              <w:rPr>
                <w:b/>
                <w:sz w:val="22"/>
              </w:rPr>
              <w:t>3.9m</w:t>
            </w:r>
            <w:r>
              <w:rPr>
                <w:b/>
                <w:spacing w:val="7"/>
                <w:sz w:val="22"/>
              </w:rPr>
              <w:t xml:space="preserve"> </w:t>
            </w:r>
            <w:r>
              <w:rPr>
                <w:b/>
                <w:sz w:val="22"/>
              </w:rPr>
              <w:t>x</w:t>
            </w:r>
            <w:r>
              <w:rPr>
                <w:b/>
                <w:spacing w:val="4"/>
                <w:sz w:val="22"/>
              </w:rPr>
              <w:t xml:space="preserve"> </w:t>
            </w:r>
            <w:r>
              <w:rPr>
                <w:b/>
                <w:spacing w:val="-4"/>
                <w:sz w:val="22"/>
              </w:rPr>
              <w:t>0.9m</w:t>
            </w:r>
          </w:p>
        </w:tc>
        <w:tc>
          <w:tcPr>
            <w:tcW w:w="1579" w:type="dxa"/>
          </w:tcPr>
          <w:p w14:paraId="548E15E3">
            <w:pPr>
              <w:pStyle w:val="12"/>
              <w:spacing w:before="3"/>
              <w:ind w:left="5" w:right="110"/>
              <w:jc w:val="center"/>
              <w:rPr>
                <w:b/>
                <w:sz w:val="22"/>
              </w:rPr>
            </w:pPr>
            <w:r>
              <w:rPr>
                <w:b/>
                <w:spacing w:val="-4"/>
                <w:sz w:val="22"/>
              </w:rPr>
              <w:t>3.51m</w:t>
            </w:r>
          </w:p>
        </w:tc>
      </w:tr>
    </w:tbl>
    <w:p w14:paraId="5A1D5C05">
      <w:pPr>
        <w:spacing w:before="12"/>
        <w:ind w:left="0" w:right="0" w:firstLine="0"/>
        <w:jc w:val="center"/>
        <w:rPr>
          <w:sz w:val="22"/>
        </w:rPr>
      </w:pPr>
      <w:r>
        <w:rPr>
          <w:sz w:val="22"/>
        </w:rPr>
        <w:t>Table</w:t>
      </w:r>
      <w:r>
        <w:rPr>
          <w:spacing w:val="13"/>
          <w:sz w:val="22"/>
        </w:rPr>
        <w:t xml:space="preserve"> </w:t>
      </w:r>
      <w:r>
        <w:rPr>
          <w:sz w:val="22"/>
        </w:rPr>
        <w:t>4.2:</w:t>
      </w:r>
      <w:r>
        <w:rPr>
          <w:spacing w:val="11"/>
          <w:sz w:val="22"/>
        </w:rPr>
        <w:t xml:space="preserve"> </w:t>
      </w:r>
      <w:r>
        <w:rPr>
          <w:sz w:val="22"/>
        </w:rPr>
        <w:t>Space</w:t>
      </w:r>
      <w:r>
        <w:rPr>
          <w:spacing w:val="10"/>
          <w:sz w:val="22"/>
        </w:rPr>
        <w:t xml:space="preserve"> </w:t>
      </w:r>
      <w:r>
        <w:rPr>
          <w:sz w:val="22"/>
        </w:rPr>
        <w:t>allocation</w:t>
      </w:r>
      <w:r>
        <w:rPr>
          <w:spacing w:val="5"/>
          <w:sz w:val="22"/>
        </w:rPr>
        <w:t xml:space="preserve"> </w:t>
      </w:r>
      <w:r>
        <w:rPr>
          <w:sz w:val="22"/>
        </w:rPr>
        <w:t>for</w:t>
      </w:r>
      <w:r>
        <w:rPr>
          <w:spacing w:val="16"/>
          <w:sz w:val="22"/>
        </w:rPr>
        <w:t xml:space="preserve"> </w:t>
      </w:r>
      <w:r>
        <w:rPr>
          <w:sz w:val="22"/>
        </w:rPr>
        <w:t>two</w:t>
      </w:r>
      <w:r>
        <w:rPr>
          <w:spacing w:val="11"/>
          <w:sz w:val="22"/>
        </w:rPr>
        <w:t xml:space="preserve"> </w:t>
      </w:r>
      <w:r>
        <w:rPr>
          <w:sz w:val="22"/>
        </w:rPr>
        <w:t>bedroom</w:t>
      </w:r>
      <w:r>
        <w:rPr>
          <w:spacing w:val="9"/>
          <w:sz w:val="22"/>
        </w:rPr>
        <w:t xml:space="preserve"> </w:t>
      </w:r>
      <w:r>
        <w:rPr>
          <w:sz w:val="22"/>
        </w:rPr>
        <w:t>semi-detach</w:t>
      </w:r>
      <w:r>
        <w:rPr>
          <w:spacing w:val="11"/>
          <w:sz w:val="22"/>
        </w:rPr>
        <w:t xml:space="preserve"> </w:t>
      </w:r>
      <w:r>
        <w:rPr>
          <w:sz w:val="22"/>
        </w:rPr>
        <w:t>block</w:t>
      </w:r>
      <w:r>
        <w:rPr>
          <w:spacing w:val="9"/>
          <w:sz w:val="22"/>
        </w:rPr>
        <w:t xml:space="preserve"> </w:t>
      </w:r>
      <w:r>
        <w:rPr>
          <w:sz w:val="22"/>
        </w:rPr>
        <w:t>of</w:t>
      </w:r>
      <w:r>
        <w:rPr>
          <w:spacing w:val="11"/>
          <w:sz w:val="22"/>
        </w:rPr>
        <w:t xml:space="preserve"> </w:t>
      </w:r>
      <w:r>
        <w:rPr>
          <w:spacing w:val="-4"/>
          <w:sz w:val="22"/>
        </w:rPr>
        <w:t>flat</w:t>
      </w:r>
    </w:p>
    <w:p w14:paraId="472A8C00">
      <w:pPr>
        <w:pStyle w:val="7"/>
        <w:spacing w:before="164"/>
        <w:rPr>
          <w:sz w:val="22"/>
        </w:rPr>
      </w:pPr>
    </w:p>
    <w:p w14:paraId="6C840B8B">
      <w:pPr>
        <w:pStyle w:val="11"/>
        <w:numPr>
          <w:ilvl w:val="0"/>
          <w:numId w:val="25"/>
        </w:numPr>
        <w:tabs>
          <w:tab w:val="left" w:pos="2505"/>
        </w:tabs>
        <w:spacing w:before="0" w:after="0" w:line="240" w:lineRule="auto"/>
        <w:ind w:left="2505" w:right="0" w:hanging="338"/>
        <w:jc w:val="left"/>
        <w:rPr>
          <w:sz w:val="22"/>
        </w:rPr>
      </w:pPr>
      <w:r>
        <w:rPr>
          <w:sz w:val="22"/>
        </w:rPr>
        <w:t>High</w:t>
      </w:r>
      <w:r>
        <w:rPr>
          <w:spacing w:val="14"/>
          <w:sz w:val="22"/>
        </w:rPr>
        <w:t xml:space="preserve"> </w:t>
      </w:r>
      <w:r>
        <w:rPr>
          <w:sz w:val="22"/>
        </w:rPr>
        <w:t>income</w:t>
      </w:r>
      <w:r>
        <w:rPr>
          <w:spacing w:val="9"/>
          <w:sz w:val="22"/>
        </w:rPr>
        <w:t xml:space="preserve"> </w:t>
      </w:r>
      <w:r>
        <w:rPr>
          <w:spacing w:val="-2"/>
          <w:sz w:val="22"/>
        </w:rPr>
        <w:t>earner</w:t>
      </w:r>
    </w:p>
    <w:p w14:paraId="275B1BB1">
      <w:pPr>
        <w:pStyle w:val="7"/>
        <w:spacing w:before="39"/>
        <w:rPr>
          <w:sz w:val="20"/>
        </w:rPr>
      </w:pPr>
    </w:p>
    <w:tbl>
      <w:tblPr>
        <w:tblStyle w:val="6"/>
        <w:tblW w:w="0" w:type="auto"/>
        <w:tblInd w:w="18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42"/>
        <w:gridCol w:w="2807"/>
        <w:gridCol w:w="1728"/>
        <w:gridCol w:w="1841"/>
      </w:tblGrid>
      <w:tr w14:paraId="7FADA4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6" w:hRule="atLeast"/>
        </w:trPr>
        <w:tc>
          <w:tcPr>
            <w:tcW w:w="642" w:type="dxa"/>
          </w:tcPr>
          <w:p w14:paraId="79161297">
            <w:pPr>
              <w:pStyle w:val="12"/>
              <w:ind w:left="159"/>
              <w:rPr>
                <w:b/>
                <w:sz w:val="22"/>
              </w:rPr>
            </w:pPr>
            <w:r>
              <w:rPr>
                <w:b/>
                <w:spacing w:val="-5"/>
                <w:sz w:val="22"/>
              </w:rPr>
              <w:t>12</w:t>
            </w:r>
          </w:p>
        </w:tc>
        <w:tc>
          <w:tcPr>
            <w:tcW w:w="2807" w:type="dxa"/>
          </w:tcPr>
          <w:p w14:paraId="451E8E88">
            <w:pPr>
              <w:pStyle w:val="12"/>
              <w:ind w:left="442"/>
              <w:rPr>
                <w:b/>
                <w:sz w:val="22"/>
              </w:rPr>
            </w:pPr>
            <w:r>
              <w:rPr>
                <w:b/>
                <w:sz w:val="22"/>
              </w:rPr>
              <w:t>WC</w:t>
            </w:r>
            <w:r>
              <w:rPr>
                <w:b/>
                <w:spacing w:val="5"/>
                <w:sz w:val="22"/>
              </w:rPr>
              <w:t xml:space="preserve"> </w:t>
            </w:r>
            <w:r>
              <w:rPr>
                <w:b/>
                <w:sz w:val="22"/>
              </w:rPr>
              <w:t>&amp;</w:t>
            </w:r>
            <w:r>
              <w:rPr>
                <w:b/>
                <w:spacing w:val="7"/>
                <w:sz w:val="22"/>
              </w:rPr>
              <w:t xml:space="preserve"> </w:t>
            </w:r>
            <w:r>
              <w:rPr>
                <w:b/>
                <w:spacing w:val="-5"/>
                <w:sz w:val="22"/>
              </w:rPr>
              <w:t>SHW</w:t>
            </w:r>
          </w:p>
        </w:tc>
        <w:tc>
          <w:tcPr>
            <w:tcW w:w="1728" w:type="dxa"/>
          </w:tcPr>
          <w:p w14:paraId="05529DFF">
            <w:pPr>
              <w:pStyle w:val="12"/>
              <w:tabs>
                <w:tab w:val="left" w:pos="1514"/>
              </w:tabs>
              <w:ind w:left="384"/>
              <w:rPr>
                <w:b/>
                <w:sz w:val="22"/>
              </w:rPr>
            </w:pPr>
            <w:r>
              <w:rPr>
                <w:b/>
                <w:spacing w:val="-2"/>
                <w:sz w:val="22"/>
              </w:rPr>
              <w:t>1.275m</w:t>
            </w:r>
            <w:r>
              <w:rPr>
                <w:b/>
                <w:sz w:val="22"/>
              </w:rPr>
              <w:tab/>
            </w:r>
            <w:r>
              <w:rPr>
                <w:b/>
                <w:spacing w:val="-10"/>
                <w:sz w:val="22"/>
              </w:rPr>
              <w:t>x</w:t>
            </w:r>
          </w:p>
          <w:p w14:paraId="1DD36FC8">
            <w:pPr>
              <w:pStyle w:val="12"/>
              <w:spacing w:before="12"/>
              <w:rPr>
                <w:sz w:val="22"/>
              </w:rPr>
            </w:pPr>
          </w:p>
          <w:p w14:paraId="1F36C608">
            <w:pPr>
              <w:pStyle w:val="12"/>
              <w:spacing w:before="0"/>
              <w:ind w:left="100"/>
              <w:rPr>
                <w:b/>
                <w:sz w:val="22"/>
              </w:rPr>
            </w:pPr>
            <w:r>
              <w:rPr>
                <w:b/>
                <w:spacing w:val="-4"/>
                <w:sz w:val="22"/>
              </w:rPr>
              <w:t>2.1m</w:t>
            </w:r>
          </w:p>
        </w:tc>
        <w:tc>
          <w:tcPr>
            <w:tcW w:w="1841" w:type="dxa"/>
          </w:tcPr>
          <w:p w14:paraId="3DA6BDE1">
            <w:pPr>
              <w:pStyle w:val="12"/>
              <w:ind w:left="386"/>
              <w:rPr>
                <w:b/>
                <w:sz w:val="22"/>
              </w:rPr>
            </w:pPr>
            <w:r>
              <w:rPr>
                <w:b/>
                <w:spacing w:val="-2"/>
                <w:sz w:val="22"/>
              </w:rPr>
              <w:t>2.6775m</w:t>
            </w:r>
          </w:p>
        </w:tc>
      </w:tr>
      <w:tr w14:paraId="0AA393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6" w:hRule="atLeast"/>
        </w:trPr>
        <w:tc>
          <w:tcPr>
            <w:tcW w:w="642" w:type="dxa"/>
          </w:tcPr>
          <w:p w14:paraId="5C178CDA">
            <w:pPr>
              <w:pStyle w:val="12"/>
              <w:ind w:left="159"/>
              <w:rPr>
                <w:b/>
                <w:sz w:val="22"/>
              </w:rPr>
            </w:pPr>
            <w:r>
              <w:rPr>
                <w:b/>
                <w:spacing w:val="-5"/>
                <w:sz w:val="22"/>
              </w:rPr>
              <w:t>13</w:t>
            </w:r>
          </w:p>
        </w:tc>
        <w:tc>
          <w:tcPr>
            <w:tcW w:w="2807" w:type="dxa"/>
          </w:tcPr>
          <w:p w14:paraId="67856E72">
            <w:pPr>
              <w:pStyle w:val="12"/>
              <w:ind w:left="442"/>
              <w:rPr>
                <w:b/>
                <w:sz w:val="22"/>
              </w:rPr>
            </w:pPr>
            <w:r>
              <w:rPr>
                <w:b/>
                <w:spacing w:val="-4"/>
                <w:sz w:val="22"/>
              </w:rPr>
              <w:t>EXIT</w:t>
            </w:r>
          </w:p>
        </w:tc>
        <w:tc>
          <w:tcPr>
            <w:tcW w:w="1728" w:type="dxa"/>
          </w:tcPr>
          <w:p w14:paraId="6FD6A309">
            <w:pPr>
              <w:pStyle w:val="12"/>
              <w:tabs>
                <w:tab w:val="left" w:pos="1514"/>
              </w:tabs>
              <w:ind w:left="384"/>
              <w:rPr>
                <w:b/>
                <w:sz w:val="22"/>
              </w:rPr>
            </w:pPr>
            <w:r>
              <w:rPr>
                <w:b/>
                <w:spacing w:val="-4"/>
                <w:sz w:val="22"/>
              </w:rPr>
              <w:t>2.65m</w:t>
            </w:r>
            <w:r>
              <w:rPr>
                <w:sz w:val="22"/>
              </w:rPr>
              <w:tab/>
            </w:r>
            <w:r>
              <w:rPr>
                <w:b/>
                <w:spacing w:val="-10"/>
                <w:sz w:val="22"/>
              </w:rPr>
              <w:t>x</w:t>
            </w:r>
          </w:p>
          <w:p w14:paraId="5B5A5ACE">
            <w:pPr>
              <w:pStyle w:val="12"/>
              <w:spacing w:before="14"/>
              <w:rPr>
                <w:sz w:val="22"/>
              </w:rPr>
            </w:pPr>
          </w:p>
          <w:p w14:paraId="2DDC93F9">
            <w:pPr>
              <w:pStyle w:val="12"/>
              <w:spacing w:before="0"/>
              <w:ind w:left="100"/>
              <w:rPr>
                <w:b/>
                <w:sz w:val="22"/>
              </w:rPr>
            </w:pPr>
            <w:r>
              <w:rPr>
                <w:b/>
                <w:spacing w:val="-4"/>
                <w:sz w:val="22"/>
              </w:rPr>
              <w:t>1.2m</w:t>
            </w:r>
          </w:p>
        </w:tc>
        <w:tc>
          <w:tcPr>
            <w:tcW w:w="1841" w:type="dxa"/>
          </w:tcPr>
          <w:p w14:paraId="4B20CA72">
            <w:pPr>
              <w:pStyle w:val="12"/>
              <w:ind w:left="386"/>
              <w:rPr>
                <w:b/>
                <w:sz w:val="22"/>
              </w:rPr>
            </w:pPr>
            <w:r>
              <w:rPr>
                <w:b/>
                <w:spacing w:val="-2"/>
                <w:sz w:val="22"/>
              </w:rPr>
              <w:t>3.18m</w:t>
            </w:r>
          </w:p>
        </w:tc>
      </w:tr>
      <w:tr w14:paraId="6FBC00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7" w:hRule="atLeast"/>
        </w:trPr>
        <w:tc>
          <w:tcPr>
            <w:tcW w:w="642" w:type="dxa"/>
          </w:tcPr>
          <w:p w14:paraId="182D61B9">
            <w:pPr>
              <w:pStyle w:val="12"/>
              <w:spacing w:before="3"/>
              <w:ind w:left="159"/>
              <w:rPr>
                <w:b/>
                <w:sz w:val="22"/>
              </w:rPr>
            </w:pPr>
            <w:r>
              <w:rPr>
                <w:b/>
                <w:spacing w:val="-5"/>
                <w:sz w:val="22"/>
              </w:rPr>
              <w:t>14</w:t>
            </w:r>
          </w:p>
        </w:tc>
        <w:tc>
          <w:tcPr>
            <w:tcW w:w="2807" w:type="dxa"/>
          </w:tcPr>
          <w:p w14:paraId="26CB692C">
            <w:pPr>
              <w:pStyle w:val="12"/>
              <w:spacing w:before="3"/>
              <w:ind w:left="442"/>
              <w:rPr>
                <w:b/>
                <w:sz w:val="22"/>
              </w:rPr>
            </w:pPr>
            <w:r>
              <w:rPr>
                <w:b/>
                <w:spacing w:val="-2"/>
                <w:sz w:val="22"/>
              </w:rPr>
              <w:t>LOBBY</w:t>
            </w:r>
          </w:p>
        </w:tc>
        <w:tc>
          <w:tcPr>
            <w:tcW w:w="1728" w:type="dxa"/>
          </w:tcPr>
          <w:p w14:paraId="263BA8DD">
            <w:pPr>
              <w:pStyle w:val="12"/>
              <w:tabs>
                <w:tab w:val="left" w:pos="1513"/>
              </w:tabs>
              <w:spacing w:before="3"/>
              <w:ind w:left="383"/>
              <w:rPr>
                <w:b/>
                <w:sz w:val="22"/>
              </w:rPr>
            </w:pPr>
            <w:r>
              <w:rPr>
                <w:b/>
                <w:spacing w:val="-4"/>
                <w:sz w:val="22"/>
              </w:rPr>
              <w:t>5.4m</w:t>
            </w:r>
            <w:r>
              <w:rPr>
                <w:sz w:val="22"/>
              </w:rPr>
              <w:tab/>
            </w:r>
            <w:r>
              <w:rPr>
                <w:b/>
                <w:spacing w:val="-10"/>
                <w:sz w:val="22"/>
              </w:rPr>
              <w:t>x</w:t>
            </w:r>
          </w:p>
          <w:p w14:paraId="30BA9086">
            <w:pPr>
              <w:pStyle w:val="12"/>
              <w:spacing w:before="12"/>
              <w:rPr>
                <w:sz w:val="22"/>
              </w:rPr>
            </w:pPr>
          </w:p>
          <w:p w14:paraId="59224121">
            <w:pPr>
              <w:pStyle w:val="12"/>
              <w:spacing w:before="0"/>
              <w:ind w:left="100"/>
              <w:rPr>
                <w:b/>
                <w:sz w:val="22"/>
              </w:rPr>
            </w:pPr>
            <w:r>
              <w:rPr>
                <w:b/>
                <w:spacing w:val="-2"/>
                <w:sz w:val="22"/>
              </w:rPr>
              <w:t>1..05m</w:t>
            </w:r>
          </w:p>
        </w:tc>
        <w:tc>
          <w:tcPr>
            <w:tcW w:w="1841" w:type="dxa"/>
          </w:tcPr>
          <w:p w14:paraId="48DE18B0">
            <w:pPr>
              <w:pStyle w:val="12"/>
              <w:spacing w:before="3"/>
              <w:ind w:left="386"/>
              <w:rPr>
                <w:b/>
                <w:sz w:val="22"/>
              </w:rPr>
            </w:pPr>
            <w:r>
              <w:rPr>
                <w:b/>
                <w:spacing w:val="-2"/>
                <w:sz w:val="22"/>
              </w:rPr>
              <w:t>5.67m</w:t>
            </w:r>
          </w:p>
        </w:tc>
      </w:tr>
    </w:tbl>
    <w:p w14:paraId="60687446">
      <w:pPr>
        <w:pStyle w:val="7"/>
        <w:rPr>
          <w:sz w:val="22"/>
        </w:rPr>
      </w:pPr>
    </w:p>
    <w:p w14:paraId="4B6B1BE8">
      <w:pPr>
        <w:pStyle w:val="7"/>
        <w:spacing w:before="37"/>
        <w:rPr>
          <w:sz w:val="22"/>
        </w:rPr>
      </w:pPr>
    </w:p>
    <w:p w14:paraId="5CFF5ABE">
      <w:pPr>
        <w:pStyle w:val="11"/>
        <w:numPr>
          <w:ilvl w:val="1"/>
          <w:numId w:val="23"/>
        </w:numPr>
        <w:tabs>
          <w:tab w:val="left" w:pos="2164"/>
        </w:tabs>
        <w:spacing w:before="0" w:after="0" w:line="240" w:lineRule="auto"/>
        <w:ind w:left="2164" w:right="0" w:hanging="674"/>
        <w:jc w:val="both"/>
        <w:rPr>
          <w:b/>
          <w:sz w:val="22"/>
        </w:rPr>
      </w:pPr>
      <w:r>
        <w:rPr>
          <w:b/>
          <w:sz w:val="22"/>
        </w:rPr>
        <w:t>APPRAISAL</w:t>
      </w:r>
      <w:r>
        <w:rPr>
          <w:b/>
          <w:spacing w:val="18"/>
          <w:sz w:val="22"/>
        </w:rPr>
        <w:t xml:space="preserve"> </w:t>
      </w:r>
      <w:r>
        <w:rPr>
          <w:b/>
          <w:sz w:val="22"/>
        </w:rPr>
        <w:t>OF</w:t>
      </w:r>
      <w:r>
        <w:rPr>
          <w:b/>
          <w:spacing w:val="19"/>
          <w:sz w:val="22"/>
        </w:rPr>
        <w:t xml:space="preserve"> </w:t>
      </w:r>
      <w:r>
        <w:rPr>
          <w:b/>
          <w:sz w:val="22"/>
        </w:rPr>
        <w:t>PROPOSED</w:t>
      </w:r>
      <w:r>
        <w:rPr>
          <w:b/>
          <w:spacing w:val="22"/>
          <w:sz w:val="22"/>
        </w:rPr>
        <w:t xml:space="preserve"> </w:t>
      </w:r>
      <w:r>
        <w:rPr>
          <w:b/>
          <w:spacing w:val="-2"/>
          <w:sz w:val="22"/>
        </w:rPr>
        <w:t>SCHEMES</w:t>
      </w:r>
    </w:p>
    <w:p w14:paraId="7BEB0B41">
      <w:pPr>
        <w:pStyle w:val="7"/>
        <w:spacing w:before="29"/>
        <w:rPr>
          <w:b/>
          <w:sz w:val="22"/>
        </w:rPr>
      </w:pPr>
    </w:p>
    <w:p w14:paraId="256B1B1A">
      <w:pPr>
        <w:spacing w:before="0"/>
        <w:ind w:left="1490" w:right="0" w:firstLine="0"/>
        <w:jc w:val="both"/>
        <w:rPr>
          <w:sz w:val="22"/>
        </w:rPr>
      </w:pPr>
      <w:r>
        <w:rPr>
          <w:sz w:val="22"/>
        </w:rPr>
        <w:t>In</w:t>
      </w:r>
      <w:r>
        <w:rPr>
          <w:spacing w:val="10"/>
          <w:sz w:val="22"/>
        </w:rPr>
        <w:t xml:space="preserve"> </w:t>
      </w:r>
      <w:r>
        <w:rPr>
          <w:sz w:val="22"/>
        </w:rPr>
        <w:t>a</w:t>
      </w:r>
      <w:r>
        <w:rPr>
          <w:spacing w:val="11"/>
          <w:sz w:val="22"/>
        </w:rPr>
        <w:t xml:space="preserve"> </w:t>
      </w:r>
      <w:r>
        <w:rPr>
          <w:sz w:val="22"/>
        </w:rPr>
        <w:t>project</w:t>
      </w:r>
      <w:r>
        <w:rPr>
          <w:spacing w:val="12"/>
          <w:sz w:val="22"/>
        </w:rPr>
        <w:t xml:space="preserve"> </w:t>
      </w:r>
      <w:r>
        <w:rPr>
          <w:sz w:val="22"/>
        </w:rPr>
        <w:t>design,</w:t>
      </w:r>
      <w:r>
        <w:rPr>
          <w:spacing w:val="13"/>
          <w:sz w:val="22"/>
        </w:rPr>
        <w:t xml:space="preserve"> </w:t>
      </w:r>
      <w:r>
        <w:rPr>
          <w:sz w:val="22"/>
        </w:rPr>
        <w:t>there</w:t>
      </w:r>
      <w:r>
        <w:rPr>
          <w:spacing w:val="7"/>
          <w:sz w:val="22"/>
        </w:rPr>
        <w:t xml:space="preserve"> </w:t>
      </w:r>
      <w:r>
        <w:rPr>
          <w:sz w:val="22"/>
        </w:rPr>
        <w:t>are</w:t>
      </w:r>
      <w:r>
        <w:rPr>
          <w:spacing w:val="10"/>
          <w:sz w:val="22"/>
        </w:rPr>
        <w:t xml:space="preserve"> </w:t>
      </w:r>
      <w:r>
        <w:rPr>
          <w:sz w:val="22"/>
        </w:rPr>
        <w:t>three</w:t>
      </w:r>
      <w:r>
        <w:rPr>
          <w:spacing w:val="11"/>
          <w:sz w:val="22"/>
        </w:rPr>
        <w:t xml:space="preserve"> </w:t>
      </w:r>
      <w:r>
        <w:rPr>
          <w:sz w:val="22"/>
        </w:rPr>
        <w:t>basic</w:t>
      </w:r>
      <w:r>
        <w:rPr>
          <w:spacing w:val="10"/>
          <w:sz w:val="22"/>
        </w:rPr>
        <w:t xml:space="preserve"> </w:t>
      </w:r>
      <w:r>
        <w:rPr>
          <w:sz w:val="22"/>
        </w:rPr>
        <w:t>factors</w:t>
      </w:r>
      <w:r>
        <w:rPr>
          <w:spacing w:val="13"/>
          <w:sz w:val="22"/>
        </w:rPr>
        <w:t xml:space="preserve"> </w:t>
      </w:r>
      <w:r>
        <w:rPr>
          <w:sz w:val="22"/>
        </w:rPr>
        <w:t>to</w:t>
      </w:r>
      <w:r>
        <w:rPr>
          <w:spacing w:val="6"/>
          <w:sz w:val="22"/>
        </w:rPr>
        <w:t xml:space="preserve"> </w:t>
      </w:r>
      <w:r>
        <w:rPr>
          <w:sz w:val="22"/>
        </w:rPr>
        <w:t>be</w:t>
      </w:r>
      <w:r>
        <w:rPr>
          <w:spacing w:val="10"/>
          <w:sz w:val="22"/>
        </w:rPr>
        <w:t xml:space="preserve"> </w:t>
      </w:r>
      <w:r>
        <w:rPr>
          <w:sz w:val="22"/>
        </w:rPr>
        <w:t>considered</w:t>
      </w:r>
      <w:r>
        <w:rPr>
          <w:spacing w:val="10"/>
          <w:sz w:val="22"/>
        </w:rPr>
        <w:t xml:space="preserve"> </w:t>
      </w:r>
      <w:r>
        <w:rPr>
          <w:sz w:val="22"/>
        </w:rPr>
        <w:t>and</w:t>
      </w:r>
      <w:r>
        <w:rPr>
          <w:spacing w:val="8"/>
          <w:sz w:val="22"/>
        </w:rPr>
        <w:t xml:space="preserve"> </w:t>
      </w:r>
      <w:r>
        <w:rPr>
          <w:sz w:val="22"/>
        </w:rPr>
        <w:t>they</w:t>
      </w:r>
      <w:r>
        <w:rPr>
          <w:spacing w:val="11"/>
          <w:sz w:val="22"/>
        </w:rPr>
        <w:t xml:space="preserve"> </w:t>
      </w:r>
      <w:r>
        <w:rPr>
          <w:sz w:val="22"/>
        </w:rPr>
        <w:t>are</w:t>
      </w:r>
      <w:r>
        <w:rPr>
          <w:spacing w:val="15"/>
          <w:sz w:val="22"/>
        </w:rPr>
        <w:t xml:space="preserve"> </w:t>
      </w:r>
      <w:r>
        <w:rPr>
          <w:spacing w:val="-2"/>
          <w:sz w:val="22"/>
        </w:rPr>
        <w:t>Stability</w:t>
      </w:r>
    </w:p>
    <w:p w14:paraId="47D79CBE">
      <w:pPr>
        <w:spacing w:before="136" w:line="369" w:lineRule="auto"/>
        <w:ind w:left="1490" w:right="1143" w:firstLine="0"/>
        <w:jc w:val="both"/>
        <w:rPr>
          <w:sz w:val="22"/>
        </w:rPr>
      </w:pPr>
      <w:r>
        <w:rPr>
          <w:sz w:val="22"/>
        </w:rPr>
        <w:t>i.e</w:t>
      </w:r>
      <w:r>
        <w:rPr>
          <w:spacing w:val="40"/>
          <w:sz w:val="22"/>
        </w:rPr>
        <w:t xml:space="preserve"> </w:t>
      </w:r>
      <w:r>
        <w:rPr>
          <w:sz w:val="22"/>
        </w:rPr>
        <w:t>the</w:t>
      </w:r>
      <w:r>
        <w:rPr>
          <w:spacing w:val="40"/>
          <w:sz w:val="22"/>
        </w:rPr>
        <w:t xml:space="preserve"> </w:t>
      </w:r>
      <w:r>
        <w:rPr>
          <w:sz w:val="22"/>
        </w:rPr>
        <w:t>strength,</w:t>
      </w:r>
      <w:r>
        <w:rPr>
          <w:spacing w:val="40"/>
          <w:sz w:val="22"/>
        </w:rPr>
        <w:t xml:space="preserve"> </w:t>
      </w:r>
      <w:r>
        <w:rPr>
          <w:sz w:val="22"/>
        </w:rPr>
        <w:t>capability</w:t>
      </w:r>
      <w:r>
        <w:rPr>
          <w:spacing w:val="40"/>
          <w:sz w:val="22"/>
        </w:rPr>
        <w:t xml:space="preserve"> </w:t>
      </w:r>
      <w:r>
        <w:rPr>
          <w:sz w:val="22"/>
        </w:rPr>
        <w:t>of</w:t>
      </w:r>
      <w:r>
        <w:rPr>
          <w:spacing w:val="40"/>
          <w:sz w:val="22"/>
        </w:rPr>
        <w:t xml:space="preserve"> </w:t>
      </w:r>
      <w:r>
        <w:rPr>
          <w:sz w:val="22"/>
        </w:rPr>
        <w:t>the</w:t>
      </w:r>
      <w:r>
        <w:rPr>
          <w:spacing w:val="40"/>
          <w:sz w:val="22"/>
        </w:rPr>
        <w:t xml:space="preserve"> </w:t>
      </w:r>
      <w:r>
        <w:rPr>
          <w:sz w:val="22"/>
        </w:rPr>
        <w:t>structure,</w:t>
      </w:r>
      <w:r>
        <w:rPr>
          <w:spacing w:val="40"/>
          <w:sz w:val="22"/>
        </w:rPr>
        <w:t xml:space="preserve"> </w:t>
      </w:r>
      <w:r>
        <w:rPr>
          <w:sz w:val="22"/>
        </w:rPr>
        <w:t>both</w:t>
      </w:r>
      <w:r>
        <w:rPr>
          <w:spacing w:val="40"/>
          <w:sz w:val="22"/>
        </w:rPr>
        <w:t xml:space="preserve"> </w:t>
      </w:r>
      <w:r>
        <w:rPr>
          <w:sz w:val="22"/>
        </w:rPr>
        <w:t>in</w:t>
      </w:r>
      <w:r>
        <w:rPr>
          <w:spacing w:val="40"/>
          <w:sz w:val="22"/>
        </w:rPr>
        <w:t xml:space="preserve"> </w:t>
      </w:r>
      <w:r>
        <w:rPr>
          <w:sz w:val="22"/>
        </w:rPr>
        <w:t>exterior</w:t>
      </w:r>
      <w:r>
        <w:rPr>
          <w:spacing w:val="40"/>
          <w:sz w:val="22"/>
        </w:rPr>
        <w:t xml:space="preserve"> </w:t>
      </w:r>
      <w:r>
        <w:rPr>
          <w:sz w:val="22"/>
        </w:rPr>
        <w:t>and</w:t>
      </w:r>
      <w:r>
        <w:rPr>
          <w:spacing w:val="40"/>
          <w:sz w:val="22"/>
        </w:rPr>
        <w:t xml:space="preserve"> </w:t>
      </w:r>
      <w:r>
        <w:rPr>
          <w:sz w:val="22"/>
        </w:rPr>
        <w:t>interior</w:t>
      </w:r>
      <w:r>
        <w:rPr>
          <w:spacing w:val="40"/>
          <w:sz w:val="22"/>
        </w:rPr>
        <w:t xml:space="preserve"> </w:t>
      </w:r>
      <w:r>
        <w:rPr>
          <w:sz w:val="22"/>
        </w:rPr>
        <w:t>of</w:t>
      </w:r>
      <w:r>
        <w:rPr>
          <w:spacing w:val="40"/>
          <w:sz w:val="22"/>
        </w:rPr>
        <w:t xml:space="preserve"> </w:t>
      </w:r>
      <w:r>
        <w:rPr>
          <w:sz w:val="22"/>
        </w:rPr>
        <w:t>the structure.</w:t>
      </w:r>
      <w:r>
        <w:rPr>
          <w:spacing w:val="20"/>
          <w:sz w:val="22"/>
        </w:rPr>
        <w:t xml:space="preserve"> </w:t>
      </w:r>
      <w:r>
        <w:rPr>
          <w:sz w:val="22"/>
        </w:rPr>
        <w:t>Functionality i.e</w:t>
      </w:r>
      <w:r>
        <w:rPr>
          <w:spacing w:val="22"/>
          <w:sz w:val="22"/>
        </w:rPr>
        <w:t xml:space="preserve"> </w:t>
      </w:r>
      <w:r>
        <w:rPr>
          <w:sz w:val="22"/>
        </w:rPr>
        <w:t>the proper chaining of the</w:t>
      </w:r>
      <w:r>
        <w:rPr>
          <w:spacing w:val="24"/>
          <w:sz w:val="22"/>
        </w:rPr>
        <w:t xml:space="preserve"> </w:t>
      </w:r>
      <w:r>
        <w:rPr>
          <w:sz w:val="22"/>
        </w:rPr>
        <w:t>units</w:t>
      </w:r>
      <w:r>
        <w:rPr>
          <w:spacing w:val="20"/>
          <w:sz w:val="22"/>
        </w:rPr>
        <w:t xml:space="preserve"> </w:t>
      </w:r>
      <w:r>
        <w:rPr>
          <w:sz w:val="22"/>
        </w:rPr>
        <w:t>block,</w:t>
      </w:r>
      <w:r>
        <w:rPr>
          <w:spacing w:val="20"/>
          <w:sz w:val="22"/>
        </w:rPr>
        <w:t xml:space="preserve"> </w:t>
      </w:r>
      <w:r>
        <w:rPr>
          <w:sz w:val="22"/>
        </w:rPr>
        <w:t>to</w:t>
      </w:r>
      <w:r>
        <w:rPr>
          <w:spacing w:val="20"/>
          <w:sz w:val="22"/>
        </w:rPr>
        <w:t xml:space="preserve"> </w:t>
      </w:r>
      <w:r>
        <w:rPr>
          <w:sz w:val="22"/>
        </w:rPr>
        <w:t>meet the</w:t>
      </w:r>
      <w:r>
        <w:rPr>
          <w:spacing w:val="21"/>
          <w:sz w:val="22"/>
        </w:rPr>
        <w:t xml:space="preserve"> </w:t>
      </w:r>
      <w:r>
        <w:rPr>
          <w:sz w:val="22"/>
        </w:rPr>
        <w:t>purpose of</w:t>
      </w:r>
      <w:r>
        <w:rPr>
          <w:spacing w:val="40"/>
          <w:sz w:val="22"/>
        </w:rPr>
        <w:t xml:space="preserve"> </w:t>
      </w:r>
      <w:r>
        <w:rPr>
          <w:sz w:val="22"/>
        </w:rPr>
        <w:t>the</w:t>
      </w:r>
      <w:r>
        <w:rPr>
          <w:spacing w:val="40"/>
          <w:sz w:val="22"/>
        </w:rPr>
        <w:t xml:space="preserve"> </w:t>
      </w:r>
      <w:r>
        <w:rPr>
          <w:sz w:val="22"/>
        </w:rPr>
        <w:t>structure</w:t>
      </w:r>
      <w:r>
        <w:rPr>
          <w:spacing w:val="40"/>
          <w:sz w:val="22"/>
        </w:rPr>
        <w:t xml:space="preserve"> </w:t>
      </w:r>
      <w:r>
        <w:rPr>
          <w:sz w:val="22"/>
        </w:rPr>
        <w:t>to</w:t>
      </w:r>
      <w:r>
        <w:rPr>
          <w:spacing w:val="40"/>
          <w:sz w:val="22"/>
        </w:rPr>
        <w:t xml:space="preserve"> </w:t>
      </w:r>
      <w:r>
        <w:rPr>
          <w:sz w:val="22"/>
        </w:rPr>
        <w:t>the</w:t>
      </w:r>
      <w:r>
        <w:rPr>
          <w:spacing w:val="40"/>
          <w:sz w:val="22"/>
        </w:rPr>
        <w:t xml:space="preserve"> </w:t>
      </w:r>
      <w:r>
        <w:rPr>
          <w:sz w:val="22"/>
        </w:rPr>
        <w:t>users</w:t>
      </w:r>
      <w:r>
        <w:rPr>
          <w:spacing w:val="40"/>
          <w:sz w:val="22"/>
        </w:rPr>
        <w:t xml:space="preserve"> </w:t>
      </w:r>
      <w:r>
        <w:rPr>
          <w:sz w:val="22"/>
        </w:rPr>
        <w:t>and</w:t>
      </w:r>
      <w:r>
        <w:rPr>
          <w:spacing w:val="40"/>
          <w:sz w:val="22"/>
        </w:rPr>
        <w:t xml:space="preserve"> </w:t>
      </w:r>
      <w:r>
        <w:rPr>
          <w:sz w:val="22"/>
        </w:rPr>
        <w:t>the</w:t>
      </w:r>
      <w:r>
        <w:rPr>
          <w:spacing w:val="40"/>
          <w:sz w:val="22"/>
        </w:rPr>
        <w:t xml:space="preserve"> </w:t>
      </w:r>
      <w:r>
        <w:rPr>
          <w:sz w:val="22"/>
        </w:rPr>
        <w:t>Aesthetics</w:t>
      </w:r>
      <w:r>
        <w:rPr>
          <w:spacing w:val="40"/>
          <w:sz w:val="22"/>
        </w:rPr>
        <w:t xml:space="preserve"> </w:t>
      </w:r>
      <w:r>
        <w:rPr>
          <w:sz w:val="22"/>
        </w:rPr>
        <w:t>of</w:t>
      </w:r>
      <w:r>
        <w:rPr>
          <w:spacing w:val="40"/>
          <w:sz w:val="22"/>
        </w:rPr>
        <w:t xml:space="preserve"> </w:t>
      </w:r>
      <w:r>
        <w:rPr>
          <w:sz w:val="22"/>
        </w:rPr>
        <w:t>the</w:t>
      </w:r>
      <w:r>
        <w:rPr>
          <w:spacing w:val="40"/>
          <w:sz w:val="22"/>
        </w:rPr>
        <w:t xml:space="preserve"> </w:t>
      </w:r>
      <w:r>
        <w:rPr>
          <w:sz w:val="22"/>
        </w:rPr>
        <w:t>design</w:t>
      </w:r>
      <w:r>
        <w:rPr>
          <w:spacing w:val="40"/>
          <w:sz w:val="22"/>
        </w:rPr>
        <w:t xml:space="preserve"> </w:t>
      </w:r>
      <w:r>
        <w:rPr>
          <w:sz w:val="22"/>
        </w:rPr>
        <w:t>i.e</w:t>
      </w:r>
      <w:r>
        <w:rPr>
          <w:spacing w:val="40"/>
          <w:sz w:val="22"/>
        </w:rPr>
        <w:t xml:space="preserve"> </w:t>
      </w:r>
      <w:r>
        <w:rPr>
          <w:sz w:val="22"/>
        </w:rPr>
        <w:t>the</w:t>
      </w:r>
      <w:r>
        <w:rPr>
          <w:spacing w:val="40"/>
          <w:sz w:val="22"/>
        </w:rPr>
        <w:t xml:space="preserve"> </w:t>
      </w:r>
      <w:r>
        <w:rPr>
          <w:sz w:val="22"/>
        </w:rPr>
        <w:t>consideration beauty</w:t>
      </w:r>
      <w:r>
        <w:rPr>
          <w:spacing w:val="40"/>
          <w:sz w:val="22"/>
        </w:rPr>
        <w:t xml:space="preserve"> </w:t>
      </w:r>
      <w:r>
        <w:rPr>
          <w:sz w:val="22"/>
        </w:rPr>
        <w:t>of the</w:t>
      </w:r>
      <w:r>
        <w:rPr>
          <w:spacing w:val="40"/>
          <w:sz w:val="22"/>
        </w:rPr>
        <w:t xml:space="preserve"> </w:t>
      </w:r>
      <w:r>
        <w:rPr>
          <w:sz w:val="22"/>
        </w:rPr>
        <w:t>structure</w:t>
      </w:r>
      <w:r>
        <w:rPr>
          <w:spacing w:val="40"/>
          <w:sz w:val="22"/>
        </w:rPr>
        <w:t xml:space="preserve"> </w:t>
      </w:r>
      <w:r>
        <w:rPr>
          <w:sz w:val="22"/>
        </w:rPr>
        <w:t>in</w:t>
      </w:r>
      <w:r>
        <w:rPr>
          <w:spacing w:val="40"/>
          <w:sz w:val="22"/>
        </w:rPr>
        <w:t xml:space="preserve"> </w:t>
      </w:r>
      <w:r>
        <w:rPr>
          <w:sz w:val="22"/>
        </w:rPr>
        <w:t>both</w:t>
      </w:r>
      <w:r>
        <w:rPr>
          <w:spacing w:val="40"/>
          <w:sz w:val="22"/>
        </w:rPr>
        <w:t xml:space="preserve"> </w:t>
      </w:r>
      <w:r>
        <w:rPr>
          <w:sz w:val="22"/>
        </w:rPr>
        <w:t>views,</w:t>
      </w:r>
      <w:r>
        <w:rPr>
          <w:spacing w:val="40"/>
          <w:sz w:val="22"/>
        </w:rPr>
        <w:t xml:space="preserve"> </w:t>
      </w:r>
      <w:r>
        <w:rPr>
          <w:sz w:val="22"/>
        </w:rPr>
        <w:t>environment and</w:t>
      </w:r>
      <w:r>
        <w:rPr>
          <w:spacing w:val="40"/>
          <w:sz w:val="22"/>
        </w:rPr>
        <w:t xml:space="preserve"> </w:t>
      </w:r>
      <w:r>
        <w:rPr>
          <w:sz w:val="22"/>
        </w:rPr>
        <w:t>the</w:t>
      </w:r>
      <w:r>
        <w:rPr>
          <w:spacing w:val="40"/>
          <w:sz w:val="22"/>
        </w:rPr>
        <w:t xml:space="preserve"> </w:t>
      </w:r>
      <w:r>
        <w:rPr>
          <w:sz w:val="22"/>
        </w:rPr>
        <w:t>finished.</w:t>
      </w:r>
      <w:r>
        <w:rPr>
          <w:spacing w:val="40"/>
          <w:sz w:val="22"/>
        </w:rPr>
        <w:t xml:space="preserve"> </w:t>
      </w:r>
      <w:r>
        <w:rPr>
          <w:sz w:val="22"/>
        </w:rPr>
        <w:t>In this</w:t>
      </w:r>
      <w:r>
        <w:rPr>
          <w:spacing w:val="40"/>
          <w:sz w:val="22"/>
        </w:rPr>
        <w:t xml:space="preserve"> </w:t>
      </w:r>
      <w:r>
        <w:rPr>
          <w:sz w:val="22"/>
        </w:rPr>
        <w:t>design, these three factors are put in place to meet the functional demand and to create a proportionally balanced design.</w:t>
      </w:r>
    </w:p>
    <w:p w14:paraId="3CE31676">
      <w:pPr>
        <w:spacing w:after="0" w:line="369" w:lineRule="auto"/>
        <w:jc w:val="both"/>
        <w:rPr>
          <w:sz w:val="22"/>
        </w:rPr>
        <w:sectPr>
          <w:type w:val="continuous"/>
          <w:pgSz w:w="12240" w:h="15840"/>
          <w:pgMar w:top="1340" w:right="1080" w:bottom="880" w:left="720" w:header="0" w:footer="697" w:gutter="0"/>
          <w:cols w:space="720" w:num="1"/>
        </w:sectPr>
      </w:pPr>
    </w:p>
    <w:p w14:paraId="52A55A1A">
      <w:pPr>
        <w:tabs>
          <w:tab w:val="left" w:pos="2054"/>
          <w:tab w:val="left" w:pos="3803"/>
          <w:tab w:val="left" w:pos="4643"/>
          <w:tab w:val="left" w:pos="6673"/>
          <w:tab w:val="left" w:pos="7514"/>
        </w:tabs>
        <w:spacing w:before="77" w:line="369" w:lineRule="auto"/>
        <w:ind w:left="1490" w:right="1147" w:firstLine="52"/>
        <w:jc w:val="left"/>
        <w:rPr>
          <w:b/>
          <w:sz w:val="22"/>
        </w:rPr>
      </w:pPr>
      <w:r>
        <w:rPr>
          <w:b/>
          <w:spacing w:val="-4"/>
          <w:sz w:val="22"/>
        </w:rPr>
        <w:t>4.9</w:t>
      </w:r>
      <w:r>
        <w:rPr>
          <w:b/>
          <w:sz w:val="22"/>
        </w:rPr>
        <w:tab/>
      </w:r>
      <w:r>
        <w:rPr>
          <w:b/>
          <w:spacing w:val="-2"/>
          <w:sz w:val="22"/>
        </w:rPr>
        <w:t>EQUIPMENT</w:t>
      </w:r>
      <w:r>
        <w:rPr>
          <w:b/>
          <w:sz w:val="22"/>
        </w:rPr>
        <w:tab/>
      </w:r>
      <w:r>
        <w:rPr>
          <w:b/>
          <w:spacing w:val="-4"/>
          <w:sz w:val="22"/>
        </w:rPr>
        <w:t>AND</w:t>
      </w:r>
      <w:r>
        <w:rPr>
          <w:b/>
          <w:sz w:val="22"/>
        </w:rPr>
        <w:tab/>
      </w:r>
      <w:r>
        <w:rPr>
          <w:b/>
          <w:spacing w:val="-2"/>
          <w:sz w:val="22"/>
        </w:rPr>
        <w:t>OPERATIONAL</w:t>
      </w:r>
      <w:r>
        <w:rPr>
          <w:b/>
          <w:sz w:val="22"/>
        </w:rPr>
        <w:tab/>
      </w:r>
      <w:r>
        <w:rPr>
          <w:b/>
          <w:spacing w:val="-4"/>
          <w:sz w:val="22"/>
        </w:rPr>
        <w:t>AND</w:t>
      </w:r>
      <w:r>
        <w:rPr>
          <w:b/>
          <w:sz w:val="22"/>
        </w:rPr>
        <w:tab/>
      </w:r>
      <w:r>
        <w:rPr>
          <w:b/>
          <w:spacing w:val="-2"/>
          <w:sz w:val="22"/>
        </w:rPr>
        <w:t>PERFORMANCE REQUIREMENT</w:t>
      </w:r>
    </w:p>
    <w:p w14:paraId="09268F68">
      <w:pPr>
        <w:spacing w:before="145" w:line="369" w:lineRule="auto"/>
        <w:ind w:left="1603" w:right="1466" w:firstLine="58"/>
        <w:jc w:val="both"/>
        <w:rPr>
          <w:sz w:val="22"/>
        </w:rPr>
      </w:pPr>
      <w:r>
        <w:rPr>
          <w:sz w:val="22"/>
        </w:rPr>
        <w:t>Here attempt is made to group the various units according to the activities taking place</w:t>
      </w:r>
      <w:r>
        <w:rPr>
          <w:spacing w:val="40"/>
          <w:sz w:val="22"/>
        </w:rPr>
        <w:t xml:space="preserve"> </w:t>
      </w:r>
      <w:r>
        <w:rPr>
          <w:sz w:val="22"/>
        </w:rPr>
        <w:t>in</w:t>
      </w:r>
      <w:r>
        <w:rPr>
          <w:spacing w:val="40"/>
          <w:sz w:val="22"/>
        </w:rPr>
        <w:t xml:space="preserve"> </w:t>
      </w:r>
      <w:r>
        <w:rPr>
          <w:sz w:val="22"/>
        </w:rPr>
        <w:t>them.</w:t>
      </w:r>
      <w:r>
        <w:rPr>
          <w:spacing w:val="40"/>
          <w:sz w:val="22"/>
        </w:rPr>
        <w:t xml:space="preserve"> </w:t>
      </w:r>
      <w:r>
        <w:rPr>
          <w:sz w:val="22"/>
        </w:rPr>
        <w:t>Their</w:t>
      </w:r>
      <w:r>
        <w:rPr>
          <w:spacing w:val="40"/>
          <w:sz w:val="22"/>
        </w:rPr>
        <w:t xml:space="preserve"> </w:t>
      </w:r>
      <w:r>
        <w:rPr>
          <w:sz w:val="22"/>
        </w:rPr>
        <w:t>activities</w:t>
      </w:r>
      <w:r>
        <w:rPr>
          <w:spacing w:val="40"/>
          <w:sz w:val="22"/>
        </w:rPr>
        <w:t xml:space="preserve"> </w:t>
      </w:r>
      <w:r>
        <w:rPr>
          <w:sz w:val="22"/>
        </w:rPr>
        <w:t>have</w:t>
      </w:r>
      <w:r>
        <w:rPr>
          <w:spacing w:val="40"/>
          <w:sz w:val="22"/>
        </w:rPr>
        <w:t xml:space="preserve"> </w:t>
      </w:r>
      <w:r>
        <w:rPr>
          <w:sz w:val="22"/>
        </w:rPr>
        <w:t>been</w:t>
      </w:r>
      <w:r>
        <w:rPr>
          <w:spacing w:val="40"/>
          <w:sz w:val="22"/>
        </w:rPr>
        <w:t xml:space="preserve"> </w:t>
      </w:r>
      <w:r>
        <w:rPr>
          <w:sz w:val="22"/>
        </w:rPr>
        <w:t>grouped</w:t>
      </w:r>
      <w:r>
        <w:rPr>
          <w:spacing w:val="40"/>
          <w:sz w:val="22"/>
        </w:rPr>
        <w:t xml:space="preserve"> </w:t>
      </w:r>
      <w:r>
        <w:rPr>
          <w:sz w:val="22"/>
        </w:rPr>
        <w:t>into</w:t>
      </w:r>
      <w:r>
        <w:rPr>
          <w:spacing w:val="40"/>
          <w:sz w:val="22"/>
        </w:rPr>
        <w:t xml:space="preserve"> </w:t>
      </w:r>
      <w:r>
        <w:rPr>
          <w:sz w:val="22"/>
        </w:rPr>
        <w:t>seven</w:t>
      </w:r>
      <w:r>
        <w:rPr>
          <w:spacing w:val="40"/>
          <w:sz w:val="22"/>
        </w:rPr>
        <w:t xml:space="preserve"> </w:t>
      </w:r>
      <w:r>
        <w:rPr>
          <w:sz w:val="22"/>
        </w:rPr>
        <w:t>zone</w:t>
      </w:r>
      <w:r>
        <w:rPr>
          <w:spacing w:val="40"/>
          <w:sz w:val="22"/>
        </w:rPr>
        <w:t xml:space="preserve"> </w:t>
      </w:r>
      <w:r>
        <w:rPr>
          <w:sz w:val="22"/>
        </w:rPr>
        <w:t>units</w:t>
      </w:r>
      <w:r>
        <w:rPr>
          <w:spacing w:val="40"/>
          <w:sz w:val="22"/>
        </w:rPr>
        <w:t xml:space="preserve"> </w:t>
      </w:r>
      <w:r>
        <w:rPr>
          <w:sz w:val="22"/>
        </w:rPr>
        <w:t>but zoning base on the activities taking place in the housing has to go this way.</w:t>
      </w:r>
    </w:p>
    <w:p w14:paraId="4316E55D">
      <w:pPr>
        <w:pStyle w:val="11"/>
        <w:numPr>
          <w:ilvl w:val="0"/>
          <w:numId w:val="26"/>
        </w:numPr>
        <w:tabs>
          <w:tab w:val="left" w:pos="1826"/>
          <w:tab w:val="left" w:pos="1828"/>
        </w:tabs>
        <w:spacing w:before="148" w:after="0" w:line="369" w:lineRule="auto"/>
        <w:ind w:left="1828" w:right="1462" w:hanging="339"/>
        <w:jc w:val="both"/>
        <w:rPr>
          <w:sz w:val="22"/>
        </w:rPr>
      </w:pPr>
      <w:r>
        <w:rPr>
          <w:b/>
          <w:sz w:val="22"/>
        </w:rPr>
        <w:t>Housing area/residential area ( private</w:t>
      </w:r>
      <w:r>
        <w:rPr>
          <w:b/>
          <w:spacing w:val="40"/>
          <w:sz w:val="22"/>
        </w:rPr>
        <w:t xml:space="preserve"> </w:t>
      </w:r>
      <w:r>
        <w:rPr>
          <w:b/>
          <w:sz w:val="22"/>
        </w:rPr>
        <w:t>area):</w:t>
      </w:r>
      <w:r>
        <w:rPr>
          <w:b/>
          <w:spacing w:val="40"/>
          <w:sz w:val="22"/>
        </w:rPr>
        <w:t xml:space="preserve"> </w:t>
      </w:r>
      <w:r>
        <w:rPr>
          <w:sz w:val="22"/>
        </w:rPr>
        <w:t>This area is known to be private area on site</w:t>
      </w:r>
    </w:p>
    <w:p w14:paraId="6092B4EF">
      <w:pPr>
        <w:pStyle w:val="11"/>
        <w:numPr>
          <w:ilvl w:val="0"/>
          <w:numId w:val="26"/>
        </w:numPr>
        <w:tabs>
          <w:tab w:val="left" w:pos="1826"/>
          <w:tab w:val="left" w:pos="1828"/>
        </w:tabs>
        <w:spacing w:before="0" w:after="0" w:line="369" w:lineRule="auto"/>
        <w:ind w:left="1828" w:right="1464" w:hanging="339"/>
        <w:jc w:val="both"/>
        <w:rPr>
          <w:sz w:val="22"/>
        </w:rPr>
      </w:pPr>
      <w:r>
        <w:rPr>
          <w:b/>
          <w:sz w:val="22"/>
        </w:rPr>
        <w:t xml:space="preserve">Public area: </w:t>
      </w:r>
      <w:r>
        <w:rPr>
          <w:sz w:val="22"/>
        </w:rPr>
        <w:t>This area is where the auxiliary facilities is located and this area include Mini-mart, police post, fire station, clinic/healthcare, church, mosque, event center, nursery and primary school, relaxation area and market.</w:t>
      </w:r>
    </w:p>
    <w:p w14:paraId="6AEDB020">
      <w:pPr>
        <w:tabs>
          <w:tab w:val="left" w:pos="2165"/>
        </w:tabs>
        <w:spacing w:before="155"/>
        <w:ind w:left="1490" w:right="0" w:firstLine="0"/>
        <w:jc w:val="left"/>
        <w:rPr>
          <w:b/>
          <w:sz w:val="22"/>
        </w:rPr>
      </w:pPr>
      <w:r>
        <w:rPr>
          <w:b/>
          <w:spacing w:val="-4"/>
          <w:sz w:val="22"/>
        </w:rPr>
        <w:t>4.11</w:t>
      </w:r>
      <w:r>
        <w:rPr>
          <w:b/>
          <w:sz w:val="22"/>
        </w:rPr>
        <w:tab/>
      </w:r>
      <w:r>
        <w:rPr>
          <w:b/>
          <w:sz w:val="22"/>
        </w:rPr>
        <w:t>SPATIAL</w:t>
      </w:r>
      <w:r>
        <w:rPr>
          <w:b/>
          <w:spacing w:val="22"/>
          <w:sz w:val="22"/>
        </w:rPr>
        <w:t xml:space="preserve"> </w:t>
      </w:r>
      <w:r>
        <w:rPr>
          <w:b/>
          <w:sz w:val="22"/>
        </w:rPr>
        <w:t>ALLOCATION/</w:t>
      </w:r>
      <w:r>
        <w:rPr>
          <w:b/>
          <w:spacing w:val="20"/>
          <w:sz w:val="22"/>
        </w:rPr>
        <w:t xml:space="preserve"> </w:t>
      </w:r>
      <w:r>
        <w:rPr>
          <w:b/>
          <w:sz w:val="22"/>
        </w:rPr>
        <w:t>SCHEDULE</w:t>
      </w:r>
      <w:r>
        <w:rPr>
          <w:b/>
          <w:spacing w:val="23"/>
          <w:sz w:val="22"/>
        </w:rPr>
        <w:t xml:space="preserve"> </w:t>
      </w:r>
      <w:r>
        <w:rPr>
          <w:b/>
          <w:sz w:val="22"/>
        </w:rPr>
        <w:t>OF</w:t>
      </w:r>
      <w:r>
        <w:rPr>
          <w:b/>
          <w:spacing w:val="20"/>
          <w:sz w:val="22"/>
        </w:rPr>
        <w:t xml:space="preserve"> </w:t>
      </w:r>
      <w:r>
        <w:rPr>
          <w:b/>
          <w:spacing w:val="-2"/>
          <w:sz w:val="22"/>
        </w:rPr>
        <w:t>ACCOMMODATION</w:t>
      </w:r>
    </w:p>
    <w:p w14:paraId="77EAFC2A">
      <w:pPr>
        <w:pStyle w:val="7"/>
        <w:spacing w:before="26"/>
        <w:rPr>
          <w:b/>
          <w:sz w:val="22"/>
        </w:rPr>
      </w:pPr>
    </w:p>
    <w:p w14:paraId="777D8BBD">
      <w:pPr>
        <w:spacing w:before="1" w:line="367" w:lineRule="auto"/>
        <w:ind w:left="1490" w:right="1143" w:firstLine="0"/>
        <w:jc w:val="both"/>
        <w:rPr>
          <w:sz w:val="22"/>
        </w:rPr>
      </w:pPr>
      <w:r>
        <w:rPr>
          <w:sz w:val="22"/>
        </w:rPr>
        <w:t>It is the allocation of space required in the building design in order to make the most appropriate use of spaces available.</w:t>
      </w:r>
    </w:p>
    <w:p w14:paraId="5A960C0D">
      <w:pPr>
        <w:tabs>
          <w:tab w:val="left" w:pos="2167"/>
        </w:tabs>
        <w:spacing w:before="162"/>
        <w:ind w:left="1490" w:right="0" w:firstLine="0"/>
        <w:jc w:val="left"/>
        <w:rPr>
          <w:b/>
          <w:sz w:val="23"/>
        </w:rPr>
      </w:pPr>
      <w:r>
        <w:rPr>
          <w:b/>
          <w:color w:val="242424"/>
          <w:spacing w:val="-4"/>
          <w:sz w:val="23"/>
        </w:rPr>
        <w:t>4.13</w:t>
      </w:r>
      <w:r>
        <w:rPr>
          <w:b/>
          <w:color w:val="242424"/>
          <w:sz w:val="23"/>
        </w:rPr>
        <w:tab/>
      </w:r>
      <w:r>
        <w:rPr>
          <w:b/>
          <w:color w:val="242424"/>
          <w:sz w:val="23"/>
        </w:rPr>
        <w:t>CONCEPT</w:t>
      </w:r>
      <w:r>
        <w:rPr>
          <w:b/>
          <w:color w:val="242424"/>
          <w:spacing w:val="14"/>
          <w:sz w:val="23"/>
        </w:rPr>
        <w:t xml:space="preserve"> </w:t>
      </w:r>
      <w:r>
        <w:rPr>
          <w:b/>
          <w:color w:val="242424"/>
          <w:spacing w:val="-2"/>
          <w:sz w:val="23"/>
        </w:rPr>
        <w:t>DEVELOPMENT</w:t>
      </w:r>
    </w:p>
    <w:p w14:paraId="7DF7BB3E">
      <w:pPr>
        <w:pStyle w:val="7"/>
        <w:spacing w:before="18"/>
        <w:rPr>
          <w:b/>
          <w:sz w:val="23"/>
        </w:rPr>
      </w:pPr>
    </w:p>
    <w:p w14:paraId="06FB8781">
      <w:pPr>
        <w:pStyle w:val="7"/>
        <w:spacing w:line="367" w:lineRule="auto"/>
        <w:ind w:left="1490" w:right="1143"/>
        <w:jc w:val="both"/>
      </w:pPr>
      <w:r>
        <w:rPr>
          <w:color w:val="242424"/>
        </w:rPr>
        <w:t>Firstly the process of analyzing the design into necessary unit required for the design is based on the data collection through research methodologies.and also the grouping of the various units together according to their relationship with</w:t>
      </w:r>
      <w:r>
        <w:rPr>
          <w:color w:val="242424"/>
          <w:spacing w:val="40"/>
        </w:rPr>
        <w:t xml:space="preserve"> </w:t>
      </w:r>
      <w:r>
        <w:rPr>
          <w:color w:val="242424"/>
        </w:rPr>
        <w:t>one and other is also based on the data and information gathered.</w:t>
      </w:r>
    </w:p>
    <w:p w14:paraId="633A2A55">
      <w:pPr>
        <w:pStyle w:val="7"/>
        <w:spacing w:before="147" w:line="367" w:lineRule="auto"/>
        <w:ind w:left="1490" w:right="1143"/>
        <w:jc w:val="both"/>
      </w:pPr>
      <w:r>
        <w:t>The housing estate project is envissioned as a modern residential community inspired by contemporary architectural design,tailored to meet the needs of todays dweller.</w:t>
      </w:r>
    </w:p>
    <w:p w14:paraId="119D3AC3">
      <w:pPr>
        <w:pStyle w:val="7"/>
        <w:spacing w:after="0" w:line="367" w:lineRule="auto"/>
        <w:jc w:val="both"/>
        <w:sectPr>
          <w:pgSz w:w="12240" w:h="15840"/>
          <w:pgMar w:top="1280" w:right="1080" w:bottom="880" w:left="720" w:header="0" w:footer="697" w:gutter="0"/>
          <w:cols w:space="720" w:num="1"/>
        </w:sectPr>
      </w:pPr>
    </w:p>
    <w:p w14:paraId="51C16A9E">
      <w:pPr>
        <w:pStyle w:val="3"/>
        <w:ind w:left="3921" w:right="3575" w:firstLine="0"/>
        <w:jc w:val="center"/>
      </w:pPr>
      <w:bookmarkStart w:id="17" w:name="_TOC_250008"/>
      <w:r>
        <w:t>CHAPTER</w:t>
      </w:r>
      <w:r>
        <w:rPr>
          <w:spacing w:val="15"/>
        </w:rPr>
        <w:t xml:space="preserve"> </w:t>
      </w:r>
      <w:bookmarkEnd w:id="17"/>
      <w:r>
        <w:rPr>
          <w:spacing w:val="-4"/>
        </w:rPr>
        <w:t>FIVE</w:t>
      </w:r>
    </w:p>
    <w:p w14:paraId="0BBB2888">
      <w:pPr>
        <w:pStyle w:val="11"/>
        <w:numPr>
          <w:ilvl w:val="1"/>
          <w:numId w:val="27"/>
        </w:numPr>
        <w:tabs>
          <w:tab w:val="left" w:pos="2166"/>
        </w:tabs>
        <w:spacing w:before="175" w:after="0" w:line="240" w:lineRule="auto"/>
        <w:ind w:left="2166" w:right="0" w:hanging="676"/>
        <w:jc w:val="left"/>
        <w:rPr>
          <w:b/>
          <w:sz w:val="24"/>
        </w:rPr>
      </w:pPr>
      <w:bookmarkStart w:id="18" w:name="_TOC_250007"/>
      <w:r>
        <w:rPr>
          <w:b/>
          <w:sz w:val="24"/>
        </w:rPr>
        <w:t>APPROACH</w:t>
      </w:r>
      <w:r>
        <w:rPr>
          <w:b/>
          <w:spacing w:val="14"/>
          <w:sz w:val="24"/>
        </w:rPr>
        <w:t xml:space="preserve"> </w:t>
      </w:r>
      <w:r>
        <w:rPr>
          <w:b/>
          <w:sz w:val="24"/>
        </w:rPr>
        <w:t>TO</w:t>
      </w:r>
      <w:r>
        <w:rPr>
          <w:b/>
          <w:spacing w:val="14"/>
          <w:sz w:val="24"/>
        </w:rPr>
        <w:t xml:space="preserve"> </w:t>
      </w:r>
      <w:r>
        <w:rPr>
          <w:b/>
          <w:sz w:val="24"/>
        </w:rPr>
        <w:t>THE</w:t>
      </w:r>
      <w:r>
        <w:rPr>
          <w:b/>
          <w:spacing w:val="14"/>
          <w:sz w:val="24"/>
        </w:rPr>
        <w:t xml:space="preserve"> </w:t>
      </w:r>
      <w:r>
        <w:rPr>
          <w:b/>
          <w:sz w:val="24"/>
        </w:rPr>
        <w:t>DESIGN/DESIGN</w:t>
      </w:r>
      <w:r>
        <w:rPr>
          <w:b/>
          <w:spacing w:val="13"/>
          <w:sz w:val="24"/>
        </w:rPr>
        <w:t xml:space="preserve"> </w:t>
      </w:r>
      <w:bookmarkEnd w:id="18"/>
      <w:r>
        <w:rPr>
          <w:b/>
          <w:spacing w:val="-2"/>
          <w:sz w:val="24"/>
        </w:rPr>
        <w:t>REALIZATION</w:t>
      </w:r>
    </w:p>
    <w:p w14:paraId="3416BDB6">
      <w:pPr>
        <w:pStyle w:val="7"/>
        <w:spacing w:before="156"/>
        <w:rPr>
          <w:b/>
        </w:rPr>
      </w:pPr>
    </w:p>
    <w:p w14:paraId="2FD8C00E">
      <w:pPr>
        <w:pStyle w:val="7"/>
        <w:spacing w:before="1" w:line="367" w:lineRule="auto"/>
        <w:ind w:left="1490" w:right="1145"/>
        <w:jc w:val="both"/>
      </w:pPr>
      <w:r>
        <w:t>In approaching this design, many factors, strategies and research work were taken into consideration. Some of the factors include functionality, durability, and cost of materials.</w:t>
      </w:r>
    </w:p>
    <w:p w14:paraId="7FAF0F7C">
      <w:pPr>
        <w:pStyle w:val="7"/>
        <w:spacing w:before="149" w:line="367" w:lineRule="auto"/>
        <w:ind w:left="1490" w:right="1143"/>
        <w:jc w:val="both"/>
      </w:pPr>
      <w:r>
        <w:t>Their search work that were carried out are the study of the area, the neighborhood value. Statistics and population of the community, the household value, the occupations and social lives of the occupant of the area.</w:t>
      </w:r>
    </w:p>
    <w:p w14:paraId="4ECC5EEB">
      <w:pPr>
        <w:pStyle w:val="7"/>
        <w:spacing w:before="147" w:line="367" w:lineRule="auto"/>
        <w:ind w:left="1490" w:right="1151"/>
        <w:jc w:val="both"/>
      </w:pPr>
      <w:r>
        <w:t>These factors and deductions were highly considered in the development of this project to achieve a functional and aesthetically balanced design.</w:t>
      </w:r>
    </w:p>
    <w:p w14:paraId="641E4C74">
      <w:pPr>
        <w:pStyle w:val="3"/>
        <w:numPr>
          <w:ilvl w:val="1"/>
          <w:numId w:val="27"/>
        </w:numPr>
        <w:tabs>
          <w:tab w:val="left" w:pos="2166"/>
        </w:tabs>
        <w:spacing w:before="156" w:after="0" w:line="240" w:lineRule="auto"/>
        <w:ind w:left="2166" w:right="0" w:hanging="676"/>
        <w:jc w:val="left"/>
      </w:pPr>
      <w:bookmarkStart w:id="19" w:name="_TOC_250006"/>
      <w:r>
        <w:t>TECHNOLOGICAL</w:t>
      </w:r>
      <w:r>
        <w:rPr>
          <w:spacing w:val="21"/>
        </w:rPr>
        <w:t xml:space="preserve"> </w:t>
      </w:r>
      <w:r>
        <w:t>AND</w:t>
      </w:r>
      <w:r>
        <w:rPr>
          <w:spacing w:val="24"/>
        </w:rPr>
        <w:t xml:space="preserve"> </w:t>
      </w:r>
      <w:r>
        <w:t>ENVIRONMENTAL</w:t>
      </w:r>
      <w:r>
        <w:rPr>
          <w:spacing w:val="19"/>
        </w:rPr>
        <w:t xml:space="preserve"> </w:t>
      </w:r>
      <w:bookmarkEnd w:id="19"/>
      <w:r>
        <w:rPr>
          <w:spacing w:val="-2"/>
        </w:rPr>
        <w:t>CRITERIA</w:t>
      </w:r>
    </w:p>
    <w:p w14:paraId="25C96F10">
      <w:pPr>
        <w:pStyle w:val="7"/>
        <w:spacing w:before="19"/>
        <w:rPr>
          <w:b/>
        </w:rPr>
      </w:pPr>
    </w:p>
    <w:p w14:paraId="5A3DEE11">
      <w:pPr>
        <w:pStyle w:val="11"/>
        <w:numPr>
          <w:ilvl w:val="2"/>
          <w:numId w:val="27"/>
        </w:numPr>
        <w:tabs>
          <w:tab w:val="left" w:pos="2164"/>
        </w:tabs>
        <w:spacing w:before="0" w:after="0" w:line="240" w:lineRule="auto"/>
        <w:ind w:left="2164" w:right="0" w:hanging="674"/>
        <w:jc w:val="left"/>
        <w:rPr>
          <w:b/>
          <w:sz w:val="24"/>
        </w:rPr>
      </w:pPr>
      <w:bookmarkStart w:id="20" w:name="_TOC_250005"/>
      <w:r>
        <w:rPr>
          <w:b/>
          <w:sz w:val="24"/>
        </w:rPr>
        <w:t>CONSTRUCTION</w:t>
      </w:r>
      <w:r>
        <w:rPr>
          <w:b/>
          <w:spacing w:val="26"/>
          <w:sz w:val="24"/>
        </w:rPr>
        <w:t xml:space="preserve"> </w:t>
      </w:r>
      <w:bookmarkEnd w:id="20"/>
      <w:r>
        <w:rPr>
          <w:b/>
          <w:spacing w:val="-2"/>
          <w:sz w:val="24"/>
        </w:rPr>
        <w:t>METHOD</w:t>
      </w:r>
    </w:p>
    <w:p w14:paraId="44B3855F">
      <w:pPr>
        <w:pStyle w:val="7"/>
        <w:spacing w:before="14"/>
        <w:rPr>
          <w:b/>
        </w:rPr>
      </w:pPr>
    </w:p>
    <w:p w14:paraId="340B477F">
      <w:pPr>
        <w:pStyle w:val="7"/>
        <w:spacing w:before="1" w:line="364" w:lineRule="auto"/>
        <w:ind w:left="1490" w:right="1145"/>
        <w:jc w:val="both"/>
      </w:pPr>
      <w:r>
        <w:t>The method of construction involved in the erection of the building structure is</w:t>
      </w:r>
      <w:r>
        <w:rPr>
          <w:spacing w:val="40"/>
        </w:rPr>
        <w:t xml:space="preserve"> </w:t>
      </w:r>
      <w:r>
        <w:t>in accordance with the architectural detail required in executing the buildings</w:t>
      </w:r>
      <w:r>
        <w:rPr>
          <w:spacing w:val="40"/>
        </w:rPr>
        <w:t xml:space="preserve"> </w:t>
      </w:r>
      <w:r>
        <w:t>and the process of construction that is critical to structural component as</w:t>
      </w:r>
      <w:r>
        <w:rPr>
          <w:spacing w:val="80"/>
        </w:rPr>
        <w:t xml:space="preserve"> </w:t>
      </w:r>
      <w:r>
        <w:t>affected by the site conditions and types of materials to be used.</w:t>
      </w:r>
    </w:p>
    <w:p w14:paraId="680F774B">
      <w:pPr>
        <w:pStyle w:val="7"/>
        <w:spacing w:before="158" w:line="367" w:lineRule="auto"/>
        <w:ind w:left="1490" w:right="1140"/>
        <w:jc w:val="both"/>
      </w:pPr>
      <w:r>
        <w:t>After the preparation of the overall site plan, many designs are developed to show the specific methods of construction. These details as an integral part of</w:t>
      </w:r>
      <w:r>
        <w:rPr>
          <w:spacing w:val="40"/>
        </w:rPr>
        <w:t xml:space="preserve"> </w:t>
      </w:r>
      <w:r>
        <w:t xml:space="preserve">the design process and serve two important purposes. Firstly, they stipulate the aesthetic as structural element of the plan and they provide the basis for costing </w:t>
      </w:r>
      <w:r>
        <w:rPr>
          <w:spacing w:val="-2"/>
        </w:rPr>
        <w:t>project.</w:t>
      </w:r>
    </w:p>
    <w:p w14:paraId="7DD19BAA">
      <w:pPr>
        <w:pStyle w:val="7"/>
        <w:spacing w:before="147" w:line="367" w:lineRule="auto"/>
        <w:ind w:left="1490" w:right="1138"/>
        <w:jc w:val="both"/>
      </w:pPr>
      <w:r>
        <w:t>The section</w:t>
      </w:r>
      <w:r>
        <w:rPr>
          <w:spacing w:val="40"/>
        </w:rPr>
        <w:t xml:space="preserve"> </w:t>
      </w:r>
      <w:r>
        <w:t>is</w:t>
      </w:r>
      <w:r>
        <w:rPr>
          <w:spacing w:val="40"/>
        </w:rPr>
        <w:t xml:space="preserve"> </w:t>
      </w:r>
      <w:r>
        <w:t>not</w:t>
      </w:r>
      <w:r>
        <w:rPr>
          <w:spacing w:val="40"/>
        </w:rPr>
        <w:t xml:space="preserve"> </w:t>
      </w:r>
      <w:r>
        <w:t>intended</w:t>
      </w:r>
      <w:r>
        <w:rPr>
          <w:spacing w:val="40"/>
        </w:rPr>
        <w:t xml:space="preserve"> </w:t>
      </w:r>
      <w:r>
        <w:t>to</w:t>
      </w:r>
      <w:r>
        <w:rPr>
          <w:spacing w:val="40"/>
        </w:rPr>
        <w:t xml:space="preserve"> </w:t>
      </w:r>
      <w:r>
        <w:t>present aesthetic</w:t>
      </w:r>
      <w:r>
        <w:rPr>
          <w:spacing w:val="40"/>
        </w:rPr>
        <w:t xml:space="preserve"> </w:t>
      </w:r>
      <w:r>
        <w:t>or design solution</w:t>
      </w:r>
      <w:r>
        <w:rPr>
          <w:spacing w:val="40"/>
        </w:rPr>
        <w:t xml:space="preserve"> </w:t>
      </w:r>
      <w:r>
        <w:rPr>
          <w:b/>
        </w:rPr>
        <w:t>alone</w:t>
      </w:r>
      <w:r>
        <w:rPr>
          <w:b/>
          <w:spacing w:val="40"/>
        </w:rPr>
        <w:t xml:space="preserve"> </w:t>
      </w:r>
      <w:r>
        <w:rPr>
          <w:b/>
        </w:rPr>
        <w:t xml:space="preserve">but also </w:t>
      </w:r>
      <w:r>
        <w:t>indicate how similar technological difficulties are handled, it is clear that</w:t>
      </w:r>
      <w:r>
        <w:rPr>
          <w:spacing w:val="40"/>
        </w:rPr>
        <w:t xml:space="preserve"> </w:t>
      </w:r>
      <w:r>
        <w:t>the method of construction of any structure such</w:t>
      </w:r>
      <w:r>
        <w:rPr>
          <w:spacing w:val="40"/>
        </w:rPr>
        <w:t xml:space="preserve"> </w:t>
      </w:r>
      <w:r>
        <w:t>mass housing is determined from the functional requirement of the facilities provided and its exposure to weather</w:t>
      </w:r>
      <w:r>
        <w:rPr>
          <w:spacing w:val="40"/>
        </w:rPr>
        <w:t xml:space="preserve"> </w:t>
      </w:r>
      <w:r>
        <w:t>and</w:t>
      </w:r>
      <w:r>
        <w:rPr>
          <w:spacing w:val="40"/>
        </w:rPr>
        <w:t xml:space="preserve"> </w:t>
      </w:r>
      <w:r>
        <w:t>climatic</w:t>
      </w:r>
      <w:r>
        <w:rPr>
          <w:spacing w:val="40"/>
        </w:rPr>
        <w:t xml:space="preserve"> </w:t>
      </w:r>
      <w:r>
        <w:t>condition</w:t>
      </w:r>
      <w:r>
        <w:rPr>
          <w:spacing w:val="40"/>
        </w:rPr>
        <w:t xml:space="preserve"> </w:t>
      </w:r>
      <w:r>
        <w:t>for</w:t>
      </w:r>
      <w:r>
        <w:rPr>
          <w:spacing w:val="40"/>
        </w:rPr>
        <w:t xml:space="preserve"> </w:t>
      </w:r>
      <w:r>
        <w:t>any</w:t>
      </w:r>
      <w:r>
        <w:rPr>
          <w:spacing w:val="40"/>
        </w:rPr>
        <w:t xml:space="preserve"> </w:t>
      </w:r>
      <w:r>
        <w:t>use,</w:t>
      </w:r>
      <w:r>
        <w:rPr>
          <w:spacing w:val="40"/>
        </w:rPr>
        <w:t xml:space="preserve"> </w:t>
      </w:r>
      <w:r>
        <w:t>the</w:t>
      </w:r>
      <w:r>
        <w:rPr>
          <w:spacing w:val="40"/>
        </w:rPr>
        <w:t xml:space="preserve"> </w:t>
      </w:r>
      <w:r>
        <w:t>following</w:t>
      </w:r>
      <w:r>
        <w:rPr>
          <w:spacing w:val="40"/>
        </w:rPr>
        <w:t xml:space="preserve"> </w:t>
      </w:r>
      <w:r>
        <w:t>factors</w:t>
      </w:r>
      <w:r>
        <w:rPr>
          <w:spacing w:val="40"/>
        </w:rPr>
        <w:t xml:space="preserve"> </w:t>
      </w:r>
      <w:r>
        <w:t>are considered; Climatic conditions of the site, Condition of the sub-soil present on the</w:t>
      </w:r>
      <w:r>
        <w:rPr>
          <w:spacing w:val="36"/>
        </w:rPr>
        <w:t xml:space="preserve"> </w:t>
      </w:r>
      <w:r>
        <w:t>site,</w:t>
      </w:r>
      <w:r>
        <w:rPr>
          <w:spacing w:val="37"/>
        </w:rPr>
        <w:t xml:space="preserve"> </w:t>
      </w:r>
      <w:r>
        <w:t>Fire</w:t>
      </w:r>
      <w:r>
        <w:rPr>
          <w:spacing w:val="33"/>
        </w:rPr>
        <w:t xml:space="preserve"> </w:t>
      </w:r>
      <w:r>
        <w:t>protection</w:t>
      </w:r>
      <w:r>
        <w:rPr>
          <w:spacing w:val="37"/>
        </w:rPr>
        <w:t xml:space="preserve"> </w:t>
      </w:r>
      <w:r>
        <w:t>requirement,</w:t>
      </w:r>
      <w:r>
        <w:rPr>
          <w:spacing w:val="37"/>
        </w:rPr>
        <w:t xml:space="preserve"> </w:t>
      </w:r>
      <w:r>
        <w:t>Appearance</w:t>
      </w:r>
      <w:r>
        <w:rPr>
          <w:spacing w:val="34"/>
        </w:rPr>
        <w:t xml:space="preserve"> </w:t>
      </w:r>
      <w:r>
        <w:t>of</w:t>
      </w:r>
      <w:r>
        <w:rPr>
          <w:spacing w:val="39"/>
        </w:rPr>
        <w:t xml:space="preserve"> </w:t>
      </w:r>
      <w:r>
        <w:t>materials,</w:t>
      </w:r>
      <w:r>
        <w:rPr>
          <w:spacing w:val="37"/>
        </w:rPr>
        <w:t xml:space="preserve"> </w:t>
      </w:r>
      <w:r>
        <w:t>Durability</w:t>
      </w:r>
      <w:r>
        <w:rPr>
          <w:spacing w:val="40"/>
        </w:rPr>
        <w:t xml:space="preserve"> </w:t>
      </w:r>
      <w:r>
        <w:rPr>
          <w:spacing w:val="-5"/>
        </w:rPr>
        <w:t>and</w:t>
      </w:r>
    </w:p>
    <w:p w14:paraId="187E1E95">
      <w:pPr>
        <w:pStyle w:val="7"/>
        <w:spacing w:after="0" w:line="367" w:lineRule="auto"/>
        <w:jc w:val="both"/>
        <w:sectPr>
          <w:pgSz w:w="12240" w:h="15840"/>
          <w:pgMar w:top="1280" w:right="1080" w:bottom="880" w:left="720" w:header="0" w:footer="697" w:gutter="0"/>
          <w:cols w:space="720" w:num="1"/>
        </w:sectPr>
      </w:pPr>
    </w:p>
    <w:p w14:paraId="3EDA2BE3">
      <w:pPr>
        <w:pStyle w:val="7"/>
        <w:spacing w:before="70" w:line="367" w:lineRule="auto"/>
        <w:ind w:left="1490" w:right="1143"/>
        <w:jc w:val="both"/>
      </w:pPr>
      <w:r>
        <w:t>easy maintenance, Economy, Availability of materials, Aesthetic, Construction technique and Cost of materials. The various building components taken into consideration are:</w:t>
      </w:r>
    </w:p>
    <w:p w14:paraId="62B517DB">
      <w:pPr>
        <w:pStyle w:val="11"/>
        <w:numPr>
          <w:ilvl w:val="0"/>
          <w:numId w:val="28"/>
        </w:numPr>
        <w:tabs>
          <w:tab w:val="left" w:pos="1828"/>
        </w:tabs>
        <w:spacing w:before="149" w:after="0" w:line="367" w:lineRule="auto"/>
        <w:ind w:left="1828" w:right="1143" w:hanging="339"/>
        <w:jc w:val="both"/>
        <w:rPr>
          <w:b/>
          <w:sz w:val="24"/>
        </w:rPr>
      </w:pPr>
      <w:r>
        <w:rPr>
          <w:b/>
          <w:sz w:val="24"/>
        </w:rPr>
        <w:t>SUB-STUCTURE:</w:t>
      </w:r>
      <w:r>
        <w:rPr>
          <w:b/>
          <w:spacing w:val="40"/>
          <w:sz w:val="24"/>
        </w:rPr>
        <w:t xml:space="preserve"> </w:t>
      </w:r>
      <w:r>
        <w:rPr>
          <w:sz w:val="24"/>
        </w:rPr>
        <w:t>This</w:t>
      </w:r>
      <w:r>
        <w:rPr>
          <w:spacing w:val="40"/>
          <w:sz w:val="24"/>
        </w:rPr>
        <w:t xml:space="preserve"> </w:t>
      </w:r>
      <w:r>
        <w:rPr>
          <w:sz w:val="24"/>
        </w:rPr>
        <w:t>is</w:t>
      </w:r>
      <w:r>
        <w:rPr>
          <w:spacing w:val="40"/>
          <w:sz w:val="24"/>
        </w:rPr>
        <w:t xml:space="preserve"> </w:t>
      </w:r>
      <w:r>
        <w:rPr>
          <w:sz w:val="24"/>
        </w:rPr>
        <w:t>the</w:t>
      </w:r>
      <w:r>
        <w:rPr>
          <w:spacing w:val="40"/>
          <w:sz w:val="24"/>
        </w:rPr>
        <w:t xml:space="preserve"> </w:t>
      </w:r>
      <w:r>
        <w:rPr>
          <w:sz w:val="24"/>
        </w:rPr>
        <w:t>part</w:t>
      </w:r>
      <w:r>
        <w:rPr>
          <w:spacing w:val="40"/>
          <w:sz w:val="24"/>
        </w:rPr>
        <w:t xml:space="preserve"> </w:t>
      </w:r>
      <w:r>
        <w:rPr>
          <w:sz w:val="24"/>
        </w:rPr>
        <w:t>of</w:t>
      </w:r>
      <w:r>
        <w:rPr>
          <w:spacing w:val="40"/>
          <w:sz w:val="24"/>
        </w:rPr>
        <w:t xml:space="preserve"> </w:t>
      </w:r>
      <w:r>
        <w:rPr>
          <w:sz w:val="24"/>
        </w:rPr>
        <w:t>the</w:t>
      </w:r>
      <w:r>
        <w:rPr>
          <w:spacing w:val="40"/>
          <w:sz w:val="24"/>
        </w:rPr>
        <w:t xml:space="preserve"> </w:t>
      </w:r>
      <w:r>
        <w:rPr>
          <w:sz w:val="24"/>
        </w:rPr>
        <w:t>building</w:t>
      </w:r>
      <w:r>
        <w:rPr>
          <w:spacing w:val="40"/>
          <w:sz w:val="24"/>
        </w:rPr>
        <w:t xml:space="preserve"> </w:t>
      </w:r>
      <w:r>
        <w:rPr>
          <w:sz w:val="24"/>
        </w:rPr>
        <w:t>below</w:t>
      </w:r>
      <w:r>
        <w:rPr>
          <w:spacing w:val="40"/>
          <w:sz w:val="24"/>
        </w:rPr>
        <w:t xml:space="preserve"> </w:t>
      </w:r>
      <w:r>
        <w:rPr>
          <w:sz w:val="24"/>
        </w:rPr>
        <w:t>the</w:t>
      </w:r>
      <w:r>
        <w:rPr>
          <w:spacing w:val="40"/>
          <w:sz w:val="24"/>
        </w:rPr>
        <w:t xml:space="preserve"> </w:t>
      </w:r>
      <w:r>
        <w:rPr>
          <w:sz w:val="24"/>
        </w:rPr>
        <w:t>natural ground level. The foundation footing is reinforced for stability of the</w:t>
      </w:r>
      <w:r>
        <w:rPr>
          <w:spacing w:val="80"/>
          <w:sz w:val="24"/>
        </w:rPr>
        <w:t xml:space="preserve"> </w:t>
      </w:r>
      <w:r>
        <w:rPr>
          <w:sz w:val="24"/>
        </w:rPr>
        <w:t>building to enable it to withstand the load (live, superimposed and wind</w:t>
      </w:r>
      <w:r>
        <w:rPr>
          <w:spacing w:val="40"/>
          <w:sz w:val="24"/>
        </w:rPr>
        <w:t xml:space="preserve"> </w:t>
      </w:r>
      <w:r>
        <w:rPr>
          <w:sz w:val="24"/>
        </w:rPr>
        <w:t>load). The foundation of the building shall be determined by the structural engineer according to the bearing capacity of the soil.</w:t>
      </w:r>
    </w:p>
    <w:p w14:paraId="144EB111">
      <w:pPr>
        <w:pStyle w:val="11"/>
        <w:numPr>
          <w:ilvl w:val="0"/>
          <w:numId w:val="28"/>
        </w:numPr>
        <w:tabs>
          <w:tab w:val="left" w:pos="1828"/>
        </w:tabs>
        <w:spacing w:before="0" w:after="0" w:line="367" w:lineRule="auto"/>
        <w:ind w:left="1828" w:right="1145" w:hanging="339"/>
        <w:jc w:val="both"/>
        <w:rPr>
          <w:b/>
          <w:sz w:val="24"/>
        </w:rPr>
      </w:pPr>
      <w:r>
        <w:rPr>
          <w:b/>
          <w:sz w:val="24"/>
        </w:rPr>
        <w:t xml:space="preserve">SUPER-STRUCTURE: </w:t>
      </w:r>
      <w:r>
        <w:rPr>
          <w:sz w:val="24"/>
        </w:rPr>
        <w:t>This is the building part that is above the natural ground level. The entire structure is designed with reinforced concert columns, beans and hollow sand screed block.</w:t>
      </w:r>
    </w:p>
    <w:p w14:paraId="648DBB1D">
      <w:pPr>
        <w:pStyle w:val="3"/>
        <w:numPr>
          <w:ilvl w:val="2"/>
          <w:numId w:val="27"/>
        </w:numPr>
        <w:tabs>
          <w:tab w:val="left" w:pos="2040"/>
        </w:tabs>
        <w:spacing w:before="153" w:after="0" w:line="240" w:lineRule="auto"/>
        <w:ind w:left="2040" w:right="0" w:hanging="550"/>
        <w:jc w:val="left"/>
      </w:pPr>
      <w:r>
        <w:t>MATERIALS</w:t>
      </w:r>
      <w:r>
        <w:rPr>
          <w:spacing w:val="11"/>
        </w:rPr>
        <w:t xml:space="preserve"> </w:t>
      </w:r>
      <w:r>
        <w:t>AND</w:t>
      </w:r>
      <w:r>
        <w:rPr>
          <w:spacing w:val="16"/>
        </w:rPr>
        <w:t xml:space="preserve"> </w:t>
      </w:r>
      <w:r>
        <w:t>STANDARD</w:t>
      </w:r>
      <w:r>
        <w:rPr>
          <w:spacing w:val="18"/>
        </w:rPr>
        <w:t xml:space="preserve"> </w:t>
      </w:r>
      <w:r>
        <w:rPr>
          <w:spacing w:val="-4"/>
        </w:rPr>
        <w:t>FORMS</w:t>
      </w:r>
    </w:p>
    <w:p w14:paraId="2D7FAE05">
      <w:pPr>
        <w:pStyle w:val="7"/>
        <w:spacing w:before="12"/>
        <w:rPr>
          <w:b/>
        </w:rPr>
      </w:pPr>
    </w:p>
    <w:p w14:paraId="68109863">
      <w:pPr>
        <w:pStyle w:val="7"/>
        <w:ind w:left="1490"/>
        <w:jc w:val="both"/>
      </w:pPr>
      <w:r>
        <w:t>The</w:t>
      </w:r>
      <w:r>
        <w:rPr>
          <w:spacing w:val="7"/>
        </w:rPr>
        <w:t xml:space="preserve"> </w:t>
      </w:r>
      <w:r>
        <w:t>following</w:t>
      </w:r>
      <w:r>
        <w:rPr>
          <w:spacing w:val="9"/>
        </w:rPr>
        <w:t xml:space="preserve"> </w:t>
      </w:r>
      <w:r>
        <w:t>materials</w:t>
      </w:r>
      <w:r>
        <w:rPr>
          <w:spacing w:val="11"/>
        </w:rPr>
        <w:t xml:space="preserve"> </w:t>
      </w:r>
      <w:r>
        <w:t>are</w:t>
      </w:r>
      <w:r>
        <w:rPr>
          <w:spacing w:val="6"/>
        </w:rPr>
        <w:t xml:space="preserve"> </w:t>
      </w:r>
      <w:r>
        <w:t>applied</w:t>
      </w:r>
      <w:r>
        <w:rPr>
          <w:spacing w:val="11"/>
        </w:rPr>
        <w:t xml:space="preserve"> </w:t>
      </w:r>
      <w:r>
        <w:t>in</w:t>
      </w:r>
      <w:r>
        <w:rPr>
          <w:spacing w:val="6"/>
        </w:rPr>
        <w:t xml:space="preserve"> </w:t>
      </w:r>
      <w:r>
        <w:t>the</w:t>
      </w:r>
      <w:r>
        <w:rPr>
          <w:spacing w:val="5"/>
        </w:rPr>
        <w:t xml:space="preserve"> </w:t>
      </w:r>
      <w:r>
        <w:t>construction</w:t>
      </w:r>
      <w:r>
        <w:rPr>
          <w:spacing w:val="8"/>
        </w:rPr>
        <w:t xml:space="preserve"> </w:t>
      </w:r>
      <w:r>
        <w:t>of</w:t>
      </w:r>
      <w:r>
        <w:rPr>
          <w:spacing w:val="8"/>
        </w:rPr>
        <w:t xml:space="preserve"> </w:t>
      </w:r>
      <w:r>
        <w:t>the</w:t>
      </w:r>
      <w:r>
        <w:rPr>
          <w:spacing w:val="4"/>
        </w:rPr>
        <w:t xml:space="preserve"> </w:t>
      </w:r>
      <w:r>
        <w:t>structure</w:t>
      </w:r>
      <w:r>
        <w:rPr>
          <w:spacing w:val="9"/>
        </w:rPr>
        <w:t xml:space="preserve"> </w:t>
      </w:r>
      <w:r>
        <w:t>such</w:t>
      </w:r>
      <w:r>
        <w:rPr>
          <w:spacing w:val="9"/>
        </w:rPr>
        <w:t xml:space="preserve"> </w:t>
      </w:r>
      <w:r>
        <w:rPr>
          <w:spacing w:val="-5"/>
        </w:rPr>
        <w:t>as:</w:t>
      </w:r>
    </w:p>
    <w:p w14:paraId="4AD16850">
      <w:pPr>
        <w:pStyle w:val="7"/>
        <w:spacing w:before="19"/>
      </w:pPr>
    </w:p>
    <w:p w14:paraId="14CD1CED">
      <w:pPr>
        <w:pStyle w:val="11"/>
        <w:numPr>
          <w:ilvl w:val="0"/>
          <w:numId w:val="29"/>
        </w:numPr>
        <w:tabs>
          <w:tab w:val="left" w:pos="1826"/>
          <w:tab w:val="left" w:pos="1828"/>
        </w:tabs>
        <w:spacing w:before="0" w:after="0" w:line="367" w:lineRule="auto"/>
        <w:ind w:left="1828" w:right="1144" w:hanging="339"/>
        <w:jc w:val="both"/>
        <w:rPr>
          <w:sz w:val="24"/>
        </w:rPr>
      </w:pPr>
      <w:r>
        <w:rPr>
          <w:b/>
          <w:sz w:val="24"/>
        </w:rPr>
        <w:t xml:space="preserve">FLOORS: </w:t>
      </w:r>
      <w:r>
        <w:rPr>
          <w:sz w:val="24"/>
        </w:rPr>
        <w:t>The ground floor will be of solid concrete slab of 150mm with asphalt coating as damp proof course laid on well compacted hardware. The upper floors are reinforced concrete suspended floors of 150mm thick.</w:t>
      </w:r>
    </w:p>
    <w:p w14:paraId="0257EC9C">
      <w:pPr>
        <w:pStyle w:val="7"/>
        <w:spacing w:before="149" w:line="367" w:lineRule="auto"/>
        <w:ind w:left="1490" w:right="1143"/>
        <w:jc w:val="both"/>
      </w:pPr>
      <w:r>
        <w:t>Floor finishes are to be specified for each unit depending on the function it is meant</w:t>
      </w:r>
      <w:r>
        <w:rPr>
          <w:spacing w:val="40"/>
        </w:rPr>
        <w:t xml:space="preserve"> </w:t>
      </w:r>
      <w:r>
        <w:t>to</w:t>
      </w:r>
      <w:r>
        <w:rPr>
          <w:spacing w:val="40"/>
        </w:rPr>
        <w:t xml:space="preserve"> </w:t>
      </w:r>
      <w:r>
        <w:t>serve.</w:t>
      </w:r>
      <w:r>
        <w:rPr>
          <w:spacing w:val="40"/>
        </w:rPr>
        <w:t xml:space="preserve"> </w:t>
      </w:r>
      <w:r>
        <w:t>Floor finishes</w:t>
      </w:r>
      <w:r>
        <w:rPr>
          <w:spacing w:val="40"/>
        </w:rPr>
        <w:t xml:space="preserve"> </w:t>
      </w:r>
      <w:r>
        <w:t>are</w:t>
      </w:r>
      <w:r>
        <w:rPr>
          <w:spacing w:val="40"/>
        </w:rPr>
        <w:t xml:space="preserve"> </w:t>
      </w:r>
      <w:r>
        <w:t>to</w:t>
      </w:r>
      <w:r>
        <w:rPr>
          <w:spacing w:val="40"/>
        </w:rPr>
        <w:t xml:space="preserve"> </w:t>
      </w:r>
      <w:r>
        <w:t>be specified</w:t>
      </w:r>
      <w:r>
        <w:rPr>
          <w:spacing w:val="40"/>
        </w:rPr>
        <w:t xml:space="preserve"> </w:t>
      </w:r>
      <w:r>
        <w:t>for</w:t>
      </w:r>
      <w:r>
        <w:rPr>
          <w:spacing w:val="40"/>
        </w:rPr>
        <w:t xml:space="preserve"> </w:t>
      </w:r>
      <w:r>
        <w:t>each</w:t>
      </w:r>
      <w:r>
        <w:rPr>
          <w:spacing w:val="40"/>
        </w:rPr>
        <w:t xml:space="preserve"> </w:t>
      </w:r>
      <w:r>
        <w:t>tiles</w:t>
      </w:r>
      <w:r>
        <w:rPr>
          <w:spacing w:val="40"/>
        </w:rPr>
        <w:t xml:space="preserve"> </w:t>
      </w:r>
      <w:r>
        <w:t>and</w:t>
      </w:r>
      <w:r>
        <w:rPr>
          <w:spacing w:val="40"/>
        </w:rPr>
        <w:t xml:space="preserve"> </w:t>
      </w:r>
      <w:r>
        <w:t>terrazzo floor tiles because they are durable, easy to maintain and do not wear easily.</w:t>
      </w:r>
    </w:p>
    <w:p w14:paraId="012C541E">
      <w:pPr>
        <w:pStyle w:val="11"/>
        <w:numPr>
          <w:ilvl w:val="0"/>
          <w:numId w:val="29"/>
        </w:numPr>
        <w:tabs>
          <w:tab w:val="left" w:pos="1828"/>
        </w:tabs>
        <w:spacing w:before="147" w:after="0" w:line="367" w:lineRule="auto"/>
        <w:ind w:left="1828" w:right="1143" w:hanging="339"/>
        <w:jc w:val="both"/>
        <w:rPr>
          <w:sz w:val="24"/>
        </w:rPr>
      </w:pPr>
      <w:r>
        <w:rPr>
          <w:b/>
          <w:sz w:val="24"/>
        </w:rPr>
        <w:t xml:space="preserve">DOORS: </w:t>
      </w:r>
      <w:r>
        <w:rPr>
          <w:sz w:val="24"/>
        </w:rPr>
        <w:t>The size and types of doors used depend on its location but generally</w:t>
      </w:r>
      <w:r>
        <w:rPr>
          <w:spacing w:val="33"/>
          <w:sz w:val="24"/>
        </w:rPr>
        <w:t xml:space="preserve"> </w:t>
      </w:r>
      <w:r>
        <w:rPr>
          <w:sz w:val="24"/>
        </w:rPr>
        <w:t>the</w:t>
      </w:r>
      <w:r>
        <w:rPr>
          <w:spacing w:val="29"/>
          <w:sz w:val="24"/>
        </w:rPr>
        <w:t xml:space="preserve"> </w:t>
      </w:r>
      <w:r>
        <w:rPr>
          <w:sz w:val="24"/>
        </w:rPr>
        <w:t>size</w:t>
      </w:r>
      <w:r>
        <w:rPr>
          <w:spacing w:val="29"/>
          <w:sz w:val="24"/>
        </w:rPr>
        <w:t xml:space="preserve"> </w:t>
      </w:r>
      <w:r>
        <w:rPr>
          <w:sz w:val="24"/>
        </w:rPr>
        <w:t>ranges</w:t>
      </w:r>
      <w:r>
        <w:rPr>
          <w:spacing w:val="30"/>
          <w:sz w:val="24"/>
        </w:rPr>
        <w:t xml:space="preserve"> </w:t>
      </w:r>
      <w:r>
        <w:rPr>
          <w:sz w:val="24"/>
        </w:rPr>
        <w:t>from</w:t>
      </w:r>
      <w:r>
        <w:rPr>
          <w:spacing w:val="30"/>
          <w:sz w:val="24"/>
        </w:rPr>
        <w:t xml:space="preserve"> </w:t>
      </w:r>
      <w:r>
        <w:rPr>
          <w:sz w:val="24"/>
        </w:rPr>
        <w:t>1200mm,</w:t>
      </w:r>
      <w:r>
        <w:rPr>
          <w:spacing w:val="33"/>
          <w:sz w:val="24"/>
        </w:rPr>
        <w:t xml:space="preserve"> </w:t>
      </w:r>
      <w:r>
        <w:rPr>
          <w:sz w:val="24"/>
        </w:rPr>
        <w:t>900mm</w:t>
      </w:r>
      <w:r>
        <w:rPr>
          <w:spacing w:val="28"/>
          <w:sz w:val="24"/>
        </w:rPr>
        <w:t xml:space="preserve"> </w:t>
      </w:r>
      <w:r>
        <w:rPr>
          <w:sz w:val="24"/>
        </w:rPr>
        <w:t>and</w:t>
      </w:r>
      <w:r>
        <w:rPr>
          <w:spacing w:val="30"/>
          <w:sz w:val="24"/>
        </w:rPr>
        <w:t xml:space="preserve"> </w:t>
      </w:r>
      <w:r>
        <w:rPr>
          <w:sz w:val="24"/>
        </w:rPr>
        <w:t>750mm</w:t>
      </w:r>
      <w:r>
        <w:rPr>
          <w:spacing w:val="28"/>
          <w:sz w:val="24"/>
        </w:rPr>
        <w:t xml:space="preserve"> </w:t>
      </w:r>
      <w:r>
        <w:rPr>
          <w:sz w:val="24"/>
        </w:rPr>
        <w:t>and</w:t>
      </w:r>
      <w:r>
        <w:rPr>
          <w:spacing w:val="33"/>
          <w:sz w:val="24"/>
        </w:rPr>
        <w:t xml:space="preserve"> </w:t>
      </w:r>
      <w:r>
        <w:rPr>
          <w:sz w:val="24"/>
        </w:rPr>
        <w:t>the</w:t>
      </w:r>
      <w:r>
        <w:rPr>
          <w:spacing w:val="27"/>
          <w:sz w:val="24"/>
        </w:rPr>
        <w:t xml:space="preserve"> </w:t>
      </w:r>
      <w:r>
        <w:rPr>
          <w:sz w:val="24"/>
        </w:rPr>
        <w:t>type of materials specified for the construction is in the door schedule which should be strictly followed.</w:t>
      </w:r>
    </w:p>
    <w:p w14:paraId="3905163B">
      <w:pPr>
        <w:pStyle w:val="11"/>
        <w:numPr>
          <w:ilvl w:val="0"/>
          <w:numId w:val="29"/>
        </w:numPr>
        <w:tabs>
          <w:tab w:val="left" w:pos="1828"/>
        </w:tabs>
        <w:spacing w:before="0" w:after="0" w:line="367" w:lineRule="auto"/>
        <w:ind w:left="1828" w:right="1148" w:hanging="339"/>
        <w:jc w:val="both"/>
        <w:rPr>
          <w:sz w:val="24"/>
        </w:rPr>
      </w:pPr>
      <w:r>
        <w:rPr>
          <w:b/>
          <w:sz w:val="24"/>
        </w:rPr>
        <w:t xml:space="preserve">WINDOWS: </w:t>
      </w:r>
      <w:r>
        <w:rPr>
          <w:sz w:val="24"/>
        </w:rPr>
        <w:t>A window in a building is designed primarily to allow natural light,</w:t>
      </w:r>
      <w:r>
        <w:rPr>
          <w:spacing w:val="36"/>
          <w:sz w:val="24"/>
        </w:rPr>
        <w:t xml:space="preserve"> </w:t>
      </w:r>
      <w:r>
        <w:rPr>
          <w:sz w:val="24"/>
        </w:rPr>
        <w:t>natural</w:t>
      </w:r>
      <w:r>
        <w:rPr>
          <w:spacing w:val="36"/>
          <w:sz w:val="24"/>
        </w:rPr>
        <w:t xml:space="preserve"> </w:t>
      </w:r>
      <w:r>
        <w:rPr>
          <w:sz w:val="24"/>
        </w:rPr>
        <w:t>air,</w:t>
      </w:r>
      <w:r>
        <w:rPr>
          <w:spacing w:val="36"/>
          <w:sz w:val="24"/>
        </w:rPr>
        <w:t xml:space="preserve"> </w:t>
      </w:r>
      <w:r>
        <w:rPr>
          <w:sz w:val="24"/>
        </w:rPr>
        <w:t>the</w:t>
      </w:r>
      <w:r>
        <w:rPr>
          <w:spacing w:val="33"/>
          <w:sz w:val="24"/>
        </w:rPr>
        <w:t xml:space="preserve"> </w:t>
      </w:r>
      <w:r>
        <w:rPr>
          <w:sz w:val="24"/>
        </w:rPr>
        <w:t>building</w:t>
      </w:r>
      <w:r>
        <w:rPr>
          <w:spacing w:val="36"/>
          <w:sz w:val="24"/>
        </w:rPr>
        <w:t xml:space="preserve"> </w:t>
      </w:r>
      <w:r>
        <w:rPr>
          <w:sz w:val="24"/>
        </w:rPr>
        <w:t>issued</w:t>
      </w:r>
      <w:r>
        <w:rPr>
          <w:spacing w:val="36"/>
          <w:sz w:val="24"/>
        </w:rPr>
        <w:t xml:space="preserve"> </w:t>
      </w:r>
      <w:r>
        <w:rPr>
          <w:sz w:val="24"/>
        </w:rPr>
        <w:t>to</w:t>
      </w:r>
      <w:r>
        <w:rPr>
          <w:spacing w:val="33"/>
          <w:sz w:val="24"/>
        </w:rPr>
        <w:t xml:space="preserve"> </w:t>
      </w:r>
      <w:r>
        <w:rPr>
          <w:sz w:val="24"/>
        </w:rPr>
        <w:t>allow</w:t>
      </w:r>
      <w:r>
        <w:rPr>
          <w:spacing w:val="33"/>
          <w:sz w:val="24"/>
        </w:rPr>
        <w:t xml:space="preserve"> </w:t>
      </w:r>
      <w:r>
        <w:rPr>
          <w:sz w:val="24"/>
        </w:rPr>
        <w:t>free</w:t>
      </w:r>
      <w:r>
        <w:rPr>
          <w:spacing w:val="36"/>
          <w:sz w:val="24"/>
        </w:rPr>
        <w:t xml:space="preserve"> </w:t>
      </w:r>
      <w:r>
        <w:rPr>
          <w:sz w:val="24"/>
        </w:rPr>
        <w:t>flow</w:t>
      </w:r>
      <w:r>
        <w:rPr>
          <w:spacing w:val="38"/>
          <w:sz w:val="24"/>
        </w:rPr>
        <w:t xml:space="preserve"> </w:t>
      </w:r>
      <w:r>
        <w:rPr>
          <w:sz w:val="24"/>
        </w:rPr>
        <w:t>of</w:t>
      </w:r>
      <w:r>
        <w:rPr>
          <w:spacing w:val="35"/>
          <w:sz w:val="24"/>
        </w:rPr>
        <w:t xml:space="preserve"> </w:t>
      </w:r>
      <w:r>
        <w:rPr>
          <w:sz w:val="24"/>
        </w:rPr>
        <w:t>carbon</w:t>
      </w:r>
      <w:r>
        <w:rPr>
          <w:spacing w:val="33"/>
          <w:sz w:val="24"/>
        </w:rPr>
        <w:t xml:space="preserve"> </w:t>
      </w:r>
      <w:r>
        <w:rPr>
          <w:sz w:val="24"/>
        </w:rPr>
        <w:t>dioxide out of the building as well as to allow for outside view.</w:t>
      </w:r>
    </w:p>
    <w:p w14:paraId="4E4B6AE7">
      <w:pPr>
        <w:pStyle w:val="11"/>
        <w:numPr>
          <w:ilvl w:val="0"/>
          <w:numId w:val="29"/>
        </w:numPr>
        <w:tabs>
          <w:tab w:val="left" w:pos="1826"/>
          <w:tab w:val="left" w:pos="1828"/>
        </w:tabs>
        <w:spacing w:before="0" w:after="0" w:line="367" w:lineRule="auto"/>
        <w:ind w:left="1828" w:right="1142" w:hanging="339"/>
        <w:jc w:val="both"/>
        <w:rPr>
          <w:sz w:val="24"/>
        </w:rPr>
      </w:pPr>
      <w:r>
        <w:rPr>
          <w:b/>
          <w:sz w:val="24"/>
        </w:rPr>
        <w:t xml:space="preserve">ROOFS: </w:t>
      </w:r>
      <w:r>
        <w:rPr>
          <w:sz w:val="24"/>
        </w:rPr>
        <w:t>Roof members of all building will be made up of timber and long span of aluminum roofing sheet. This is for the easy maintenance of self- support and longer life span.</w:t>
      </w:r>
    </w:p>
    <w:p w14:paraId="300892EB">
      <w:pPr>
        <w:pStyle w:val="11"/>
        <w:spacing w:after="0" w:line="367" w:lineRule="auto"/>
        <w:jc w:val="both"/>
        <w:rPr>
          <w:sz w:val="24"/>
        </w:rPr>
        <w:sectPr>
          <w:pgSz w:w="12240" w:h="15840"/>
          <w:pgMar w:top="1280" w:right="1080" w:bottom="880" w:left="720" w:header="0" w:footer="697" w:gutter="0"/>
          <w:cols w:space="720" w:num="1"/>
        </w:sectPr>
      </w:pPr>
    </w:p>
    <w:p w14:paraId="0510876E">
      <w:pPr>
        <w:pStyle w:val="11"/>
        <w:numPr>
          <w:ilvl w:val="0"/>
          <w:numId w:val="29"/>
        </w:numPr>
        <w:tabs>
          <w:tab w:val="left" w:pos="1828"/>
          <w:tab w:val="left" w:pos="1887"/>
        </w:tabs>
        <w:spacing w:before="70" w:after="0" w:line="367" w:lineRule="auto"/>
        <w:ind w:left="1828" w:right="1141" w:hanging="339"/>
        <w:jc w:val="both"/>
        <w:rPr>
          <w:sz w:val="24"/>
        </w:rPr>
      </w:pPr>
      <w:r>
        <w:rPr>
          <w:b/>
          <w:sz w:val="24"/>
        </w:rPr>
        <w:t>CEILING:</w:t>
      </w:r>
      <w:r>
        <w:rPr>
          <w:b/>
          <w:spacing w:val="40"/>
          <w:sz w:val="24"/>
        </w:rPr>
        <w:t xml:space="preserve"> </w:t>
      </w:r>
      <w:r>
        <w:rPr>
          <w:sz w:val="24"/>
        </w:rPr>
        <w:t>The kind of ceiling system specified for the building in the housing estate is the asbestos ceiling sheet. The functional requirement of</w:t>
      </w:r>
      <w:r>
        <w:rPr>
          <w:spacing w:val="40"/>
          <w:sz w:val="24"/>
        </w:rPr>
        <w:t xml:space="preserve"> </w:t>
      </w:r>
      <w:r>
        <w:rPr>
          <w:sz w:val="24"/>
        </w:rPr>
        <w:t>this ceiling is considered under the following: Durability, Easy to maintain, Heat resistance and Cost</w:t>
      </w:r>
    </w:p>
    <w:p w14:paraId="3554CD96">
      <w:pPr>
        <w:pStyle w:val="3"/>
        <w:numPr>
          <w:ilvl w:val="1"/>
          <w:numId w:val="27"/>
        </w:numPr>
        <w:tabs>
          <w:tab w:val="left" w:pos="2164"/>
        </w:tabs>
        <w:spacing w:before="154" w:after="0" w:line="240" w:lineRule="auto"/>
        <w:ind w:left="2164" w:right="0" w:hanging="674"/>
        <w:jc w:val="both"/>
      </w:pPr>
      <w:bookmarkStart w:id="21" w:name="_TOC_250004"/>
      <w:r>
        <w:t>SERVICES</w:t>
      </w:r>
      <w:r>
        <w:rPr>
          <w:spacing w:val="15"/>
        </w:rPr>
        <w:t xml:space="preserve"> </w:t>
      </w:r>
      <w:bookmarkEnd w:id="21"/>
      <w:r>
        <w:rPr>
          <w:spacing w:val="-2"/>
        </w:rPr>
        <w:t>REQUIRED</w:t>
      </w:r>
    </w:p>
    <w:p w14:paraId="19C6E585">
      <w:pPr>
        <w:pStyle w:val="7"/>
        <w:spacing w:before="15"/>
        <w:rPr>
          <w:b/>
        </w:rPr>
      </w:pPr>
    </w:p>
    <w:p w14:paraId="43C9E5C9">
      <w:pPr>
        <w:pStyle w:val="7"/>
        <w:spacing w:line="367" w:lineRule="auto"/>
        <w:ind w:left="1490" w:right="1144"/>
        <w:jc w:val="both"/>
      </w:pPr>
      <w:r>
        <w:t>Services are essential for comfort ability security and safety to create a</w:t>
      </w:r>
      <w:r>
        <w:rPr>
          <w:spacing w:val="40"/>
        </w:rPr>
        <w:t xml:space="preserve"> </w:t>
      </w:r>
      <w:r>
        <w:t>conducive atmosphere for the user of the housing estate to achieve this, the following services must be provided.</w:t>
      </w:r>
    </w:p>
    <w:p w14:paraId="76987D93">
      <w:pPr>
        <w:pStyle w:val="11"/>
        <w:numPr>
          <w:ilvl w:val="0"/>
          <w:numId w:val="30"/>
        </w:numPr>
        <w:tabs>
          <w:tab w:val="left" w:pos="1877"/>
        </w:tabs>
        <w:spacing w:before="147" w:after="0" w:line="367" w:lineRule="auto"/>
        <w:ind w:left="1490" w:right="1140" w:firstLine="63"/>
        <w:jc w:val="both"/>
        <w:rPr>
          <w:sz w:val="24"/>
        </w:rPr>
      </w:pPr>
      <w:r>
        <w:rPr>
          <w:b/>
          <w:sz w:val="24"/>
        </w:rPr>
        <w:t xml:space="preserve">ELECTRICITY: </w:t>
      </w:r>
      <w:r>
        <w:rPr>
          <w:sz w:val="24"/>
        </w:rPr>
        <w:t>The main source of electricity is from the national</w:t>
      </w:r>
      <w:r>
        <w:rPr>
          <w:spacing w:val="80"/>
          <w:sz w:val="24"/>
        </w:rPr>
        <w:t xml:space="preserve"> </w:t>
      </w:r>
      <w:r>
        <w:rPr>
          <w:sz w:val="24"/>
        </w:rPr>
        <w:t>electric power authority and this should be connected to the site from the power in front of the site way.</w:t>
      </w:r>
    </w:p>
    <w:p w14:paraId="06EDDBC8">
      <w:pPr>
        <w:pStyle w:val="11"/>
        <w:numPr>
          <w:ilvl w:val="0"/>
          <w:numId w:val="30"/>
        </w:numPr>
        <w:tabs>
          <w:tab w:val="left" w:pos="1744"/>
        </w:tabs>
        <w:spacing w:before="149" w:after="0" w:line="367" w:lineRule="auto"/>
        <w:ind w:left="1490" w:right="1141" w:firstLine="0"/>
        <w:jc w:val="both"/>
        <w:rPr>
          <w:sz w:val="24"/>
        </w:rPr>
      </w:pPr>
      <w:r>
        <w:rPr>
          <w:b/>
          <w:sz w:val="24"/>
        </w:rPr>
        <w:t xml:space="preserve">VENTILATION: </w:t>
      </w:r>
      <w:r>
        <w:rPr>
          <w:sz w:val="24"/>
        </w:rPr>
        <w:t>Ventilation needed in the intention part of building varies from place to place. Natural ventilation is considered best in building construction and is attained with the use pf natural air. Natural air reaches interior part of the building through windows a</w:t>
      </w:r>
      <w:r>
        <w:rPr>
          <w:b/>
          <w:sz w:val="24"/>
        </w:rPr>
        <w:t xml:space="preserve">nd some other </w:t>
      </w:r>
      <w:r>
        <w:rPr>
          <w:sz w:val="24"/>
        </w:rPr>
        <w:t>openings. Artificial</w:t>
      </w:r>
      <w:r>
        <w:rPr>
          <w:spacing w:val="40"/>
          <w:sz w:val="24"/>
        </w:rPr>
        <w:t xml:space="preserve"> </w:t>
      </w:r>
      <w:r>
        <w:rPr>
          <w:sz w:val="24"/>
        </w:rPr>
        <w:t>ventilation</w:t>
      </w:r>
      <w:r>
        <w:rPr>
          <w:spacing w:val="40"/>
          <w:sz w:val="24"/>
        </w:rPr>
        <w:t xml:space="preserve"> </w:t>
      </w:r>
      <w:r>
        <w:rPr>
          <w:sz w:val="24"/>
        </w:rPr>
        <w:t>is</w:t>
      </w:r>
      <w:r>
        <w:rPr>
          <w:spacing w:val="40"/>
          <w:sz w:val="24"/>
        </w:rPr>
        <w:t xml:space="preserve"> </w:t>
      </w:r>
      <w:r>
        <w:rPr>
          <w:sz w:val="24"/>
        </w:rPr>
        <w:t>attained</w:t>
      </w:r>
      <w:r>
        <w:rPr>
          <w:spacing w:val="40"/>
          <w:sz w:val="24"/>
        </w:rPr>
        <w:t xml:space="preserve"> </w:t>
      </w:r>
      <w:r>
        <w:rPr>
          <w:sz w:val="24"/>
        </w:rPr>
        <w:t>with</w:t>
      </w:r>
      <w:r>
        <w:rPr>
          <w:spacing w:val="40"/>
          <w:sz w:val="24"/>
        </w:rPr>
        <w:t xml:space="preserve"> </w:t>
      </w:r>
      <w:r>
        <w:rPr>
          <w:sz w:val="24"/>
        </w:rPr>
        <w:t>the</w:t>
      </w:r>
      <w:r>
        <w:rPr>
          <w:spacing w:val="40"/>
          <w:sz w:val="24"/>
        </w:rPr>
        <w:t xml:space="preserve"> </w:t>
      </w:r>
      <w:r>
        <w:rPr>
          <w:sz w:val="24"/>
        </w:rPr>
        <w:t>use</w:t>
      </w:r>
      <w:r>
        <w:rPr>
          <w:spacing w:val="40"/>
          <w:sz w:val="24"/>
        </w:rPr>
        <w:t xml:space="preserve"> </w:t>
      </w:r>
      <w:r>
        <w:rPr>
          <w:sz w:val="24"/>
        </w:rPr>
        <w:t>of</w:t>
      </w:r>
      <w:r>
        <w:rPr>
          <w:spacing w:val="40"/>
          <w:sz w:val="24"/>
        </w:rPr>
        <w:t xml:space="preserve"> </w:t>
      </w:r>
      <w:r>
        <w:rPr>
          <w:sz w:val="24"/>
        </w:rPr>
        <w:t>fans</w:t>
      </w:r>
      <w:r>
        <w:rPr>
          <w:spacing w:val="40"/>
          <w:sz w:val="24"/>
        </w:rPr>
        <w:t xml:space="preserve"> </w:t>
      </w:r>
      <w:r>
        <w:rPr>
          <w:sz w:val="24"/>
        </w:rPr>
        <w:t>and</w:t>
      </w:r>
      <w:r>
        <w:rPr>
          <w:spacing w:val="40"/>
          <w:sz w:val="24"/>
        </w:rPr>
        <w:t xml:space="preserve"> </w:t>
      </w:r>
      <w:r>
        <w:rPr>
          <w:sz w:val="24"/>
        </w:rPr>
        <w:t>some</w:t>
      </w:r>
      <w:r>
        <w:rPr>
          <w:spacing w:val="40"/>
          <w:sz w:val="24"/>
        </w:rPr>
        <w:t xml:space="preserve"> </w:t>
      </w:r>
      <w:r>
        <w:rPr>
          <w:sz w:val="24"/>
        </w:rPr>
        <w:t>other atmospheric cooling machines.</w:t>
      </w:r>
    </w:p>
    <w:p w14:paraId="2F8CB28E">
      <w:pPr>
        <w:pStyle w:val="11"/>
        <w:numPr>
          <w:ilvl w:val="0"/>
          <w:numId w:val="30"/>
        </w:numPr>
        <w:tabs>
          <w:tab w:val="left" w:pos="1779"/>
        </w:tabs>
        <w:spacing w:before="147" w:after="0" w:line="364" w:lineRule="auto"/>
        <w:ind w:left="1490" w:right="1143" w:firstLine="0"/>
        <w:jc w:val="both"/>
        <w:rPr>
          <w:sz w:val="24"/>
        </w:rPr>
      </w:pPr>
      <w:r>
        <w:rPr>
          <w:b/>
          <w:sz w:val="24"/>
        </w:rPr>
        <w:t xml:space="preserve">LIGHTNING: </w:t>
      </w:r>
      <w:r>
        <w:rPr>
          <w:sz w:val="24"/>
        </w:rPr>
        <w:t>Natural lightning is the best and most effective source of</w:t>
      </w:r>
      <w:r>
        <w:rPr>
          <w:spacing w:val="80"/>
          <w:sz w:val="24"/>
        </w:rPr>
        <w:t xml:space="preserve"> </w:t>
      </w:r>
      <w:r>
        <w:rPr>
          <w:sz w:val="24"/>
        </w:rPr>
        <w:t>light for the building though artificial sources will be used where necessary.</w:t>
      </w:r>
    </w:p>
    <w:p w14:paraId="62F818F5">
      <w:pPr>
        <w:pStyle w:val="11"/>
        <w:numPr>
          <w:ilvl w:val="0"/>
          <w:numId w:val="30"/>
        </w:numPr>
        <w:tabs>
          <w:tab w:val="left" w:pos="1769"/>
        </w:tabs>
        <w:spacing w:before="152" w:after="0" w:line="367" w:lineRule="auto"/>
        <w:ind w:left="1490" w:right="1142" w:firstLine="0"/>
        <w:jc w:val="both"/>
        <w:rPr>
          <w:sz w:val="24"/>
        </w:rPr>
      </w:pPr>
      <w:r>
        <w:rPr>
          <w:b/>
          <w:sz w:val="24"/>
        </w:rPr>
        <w:t>PLUMBING SERVICES:</w:t>
      </w:r>
      <w:r>
        <w:rPr>
          <w:b/>
          <w:spacing w:val="40"/>
          <w:sz w:val="24"/>
        </w:rPr>
        <w:t xml:space="preserve"> </w:t>
      </w:r>
      <w:r>
        <w:rPr>
          <w:sz w:val="24"/>
        </w:rPr>
        <w:t>All water supplies and other distribution to all</w:t>
      </w:r>
      <w:r>
        <w:rPr>
          <w:spacing w:val="40"/>
          <w:sz w:val="24"/>
        </w:rPr>
        <w:t xml:space="preserve"> </w:t>
      </w:r>
      <w:r>
        <w:rPr>
          <w:sz w:val="24"/>
        </w:rPr>
        <w:t>the required areas would be through 50mmdiameter galvanized steel pipe while sewage will be PVP service pipe, which ranges from 50mm, 100mm and</w:t>
      </w:r>
      <w:r>
        <w:rPr>
          <w:spacing w:val="80"/>
          <w:sz w:val="24"/>
        </w:rPr>
        <w:t xml:space="preserve"> </w:t>
      </w:r>
      <w:r>
        <w:rPr>
          <w:sz w:val="24"/>
        </w:rPr>
        <w:t>150mm diameter. All the baths and shower will be provided with shower tray, towel trays, washing hand basin and tissue roll holders. The entire toilet WHB will be with a mirror over it. Septic tanks and soak away pit shall be placed and in suitable location for easy maintenance.</w:t>
      </w:r>
    </w:p>
    <w:p w14:paraId="66365FB5">
      <w:pPr>
        <w:pStyle w:val="11"/>
        <w:numPr>
          <w:ilvl w:val="0"/>
          <w:numId w:val="30"/>
        </w:numPr>
        <w:tabs>
          <w:tab w:val="left" w:pos="1761"/>
        </w:tabs>
        <w:spacing w:before="148" w:after="0" w:line="364" w:lineRule="auto"/>
        <w:ind w:left="1490" w:right="1143" w:firstLine="0"/>
        <w:jc w:val="both"/>
        <w:rPr>
          <w:sz w:val="24"/>
        </w:rPr>
      </w:pPr>
      <w:r>
        <w:rPr>
          <w:b/>
          <w:sz w:val="24"/>
        </w:rPr>
        <w:t>ACOUSTICS:</w:t>
      </w:r>
      <w:r>
        <w:rPr>
          <w:b/>
          <w:spacing w:val="34"/>
          <w:sz w:val="24"/>
        </w:rPr>
        <w:t xml:space="preserve"> </w:t>
      </w:r>
      <w:r>
        <w:rPr>
          <w:sz w:val="24"/>
        </w:rPr>
        <w:t>The</w:t>
      </w:r>
      <w:r>
        <w:rPr>
          <w:spacing w:val="28"/>
          <w:sz w:val="24"/>
        </w:rPr>
        <w:t xml:space="preserve"> </w:t>
      </w:r>
      <w:r>
        <w:rPr>
          <w:sz w:val="24"/>
        </w:rPr>
        <w:t>major</w:t>
      </w:r>
      <w:r>
        <w:rPr>
          <w:spacing w:val="28"/>
          <w:sz w:val="24"/>
        </w:rPr>
        <w:t xml:space="preserve"> </w:t>
      </w:r>
      <w:r>
        <w:rPr>
          <w:sz w:val="24"/>
        </w:rPr>
        <w:t>noise</w:t>
      </w:r>
      <w:r>
        <w:rPr>
          <w:spacing w:val="30"/>
          <w:sz w:val="24"/>
        </w:rPr>
        <w:t xml:space="preserve"> </w:t>
      </w:r>
      <w:r>
        <w:rPr>
          <w:sz w:val="24"/>
        </w:rPr>
        <w:t>comes</w:t>
      </w:r>
      <w:r>
        <w:rPr>
          <w:spacing w:val="31"/>
          <w:sz w:val="24"/>
        </w:rPr>
        <w:t xml:space="preserve"> </w:t>
      </w:r>
      <w:r>
        <w:rPr>
          <w:sz w:val="24"/>
        </w:rPr>
        <w:t>from</w:t>
      </w:r>
      <w:r>
        <w:rPr>
          <w:spacing w:val="29"/>
          <w:sz w:val="24"/>
        </w:rPr>
        <w:t xml:space="preserve"> </w:t>
      </w:r>
      <w:r>
        <w:rPr>
          <w:sz w:val="24"/>
        </w:rPr>
        <w:t>the</w:t>
      </w:r>
      <w:r>
        <w:rPr>
          <w:spacing w:val="31"/>
          <w:sz w:val="24"/>
        </w:rPr>
        <w:t xml:space="preserve"> </w:t>
      </w:r>
      <w:r>
        <w:rPr>
          <w:sz w:val="24"/>
        </w:rPr>
        <w:t>major</w:t>
      </w:r>
      <w:r>
        <w:rPr>
          <w:spacing w:val="28"/>
          <w:sz w:val="24"/>
        </w:rPr>
        <w:t xml:space="preserve"> </w:t>
      </w:r>
      <w:r>
        <w:rPr>
          <w:sz w:val="24"/>
        </w:rPr>
        <w:t>road and</w:t>
      </w:r>
      <w:r>
        <w:rPr>
          <w:spacing w:val="31"/>
          <w:sz w:val="24"/>
        </w:rPr>
        <w:t xml:space="preserve"> </w:t>
      </w:r>
      <w:r>
        <w:rPr>
          <w:sz w:val="24"/>
        </w:rPr>
        <w:t>this</w:t>
      </w:r>
      <w:r>
        <w:rPr>
          <w:spacing w:val="28"/>
          <w:sz w:val="24"/>
        </w:rPr>
        <w:t xml:space="preserve"> </w:t>
      </w:r>
      <w:r>
        <w:rPr>
          <w:sz w:val="24"/>
        </w:rPr>
        <w:t>could be</w:t>
      </w:r>
      <w:r>
        <w:rPr>
          <w:spacing w:val="38"/>
          <w:sz w:val="24"/>
        </w:rPr>
        <w:t xml:space="preserve"> </w:t>
      </w:r>
      <w:r>
        <w:rPr>
          <w:sz w:val="24"/>
        </w:rPr>
        <w:t>reduced</w:t>
      </w:r>
      <w:r>
        <w:rPr>
          <w:spacing w:val="36"/>
          <w:sz w:val="24"/>
        </w:rPr>
        <w:t xml:space="preserve"> </w:t>
      </w:r>
      <w:r>
        <w:rPr>
          <w:sz w:val="24"/>
        </w:rPr>
        <w:t>considerably</w:t>
      </w:r>
      <w:r>
        <w:rPr>
          <w:spacing w:val="39"/>
          <w:sz w:val="24"/>
        </w:rPr>
        <w:t xml:space="preserve"> </w:t>
      </w:r>
      <w:r>
        <w:rPr>
          <w:sz w:val="24"/>
        </w:rPr>
        <w:t>by</w:t>
      </w:r>
      <w:r>
        <w:rPr>
          <w:spacing w:val="39"/>
          <w:sz w:val="24"/>
        </w:rPr>
        <w:t xml:space="preserve"> </w:t>
      </w:r>
      <w:r>
        <w:rPr>
          <w:sz w:val="24"/>
        </w:rPr>
        <w:t>maintaining</w:t>
      </w:r>
      <w:r>
        <w:rPr>
          <w:spacing w:val="39"/>
          <w:sz w:val="24"/>
        </w:rPr>
        <w:t xml:space="preserve"> </w:t>
      </w:r>
      <w:r>
        <w:rPr>
          <w:sz w:val="24"/>
        </w:rPr>
        <w:t>a</w:t>
      </w:r>
      <w:r>
        <w:rPr>
          <w:spacing w:val="38"/>
          <w:sz w:val="24"/>
        </w:rPr>
        <w:t xml:space="preserve"> </w:t>
      </w:r>
      <w:r>
        <w:rPr>
          <w:sz w:val="24"/>
        </w:rPr>
        <w:t>reasonable</w:t>
      </w:r>
      <w:r>
        <w:rPr>
          <w:spacing w:val="39"/>
          <w:sz w:val="24"/>
        </w:rPr>
        <w:t xml:space="preserve"> </w:t>
      </w:r>
      <w:r>
        <w:rPr>
          <w:sz w:val="24"/>
        </w:rPr>
        <w:t>setback</w:t>
      </w:r>
      <w:r>
        <w:rPr>
          <w:spacing w:val="39"/>
          <w:sz w:val="24"/>
        </w:rPr>
        <w:t xml:space="preserve"> </w:t>
      </w:r>
      <w:r>
        <w:rPr>
          <w:sz w:val="24"/>
        </w:rPr>
        <w:t>from</w:t>
      </w:r>
      <w:r>
        <w:rPr>
          <w:spacing w:val="40"/>
          <w:sz w:val="24"/>
        </w:rPr>
        <w:t xml:space="preserve"> </w:t>
      </w:r>
      <w:r>
        <w:rPr>
          <w:sz w:val="24"/>
        </w:rPr>
        <w:t>the</w:t>
      </w:r>
      <w:r>
        <w:rPr>
          <w:spacing w:val="39"/>
          <w:sz w:val="24"/>
        </w:rPr>
        <w:t xml:space="preserve"> </w:t>
      </w:r>
      <w:r>
        <w:rPr>
          <w:sz w:val="24"/>
        </w:rPr>
        <w:t>major</w:t>
      </w:r>
    </w:p>
    <w:p w14:paraId="2BD35A42">
      <w:pPr>
        <w:pStyle w:val="11"/>
        <w:spacing w:after="0" w:line="364" w:lineRule="auto"/>
        <w:jc w:val="both"/>
        <w:rPr>
          <w:sz w:val="24"/>
        </w:rPr>
        <w:sectPr>
          <w:pgSz w:w="12240" w:h="15840"/>
          <w:pgMar w:top="1280" w:right="1080" w:bottom="880" w:left="720" w:header="0" w:footer="697" w:gutter="0"/>
          <w:cols w:space="720" w:num="1"/>
        </w:sectPr>
      </w:pPr>
    </w:p>
    <w:p w14:paraId="5EDDBE39">
      <w:pPr>
        <w:pStyle w:val="7"/>
        <w:spacing w:before="70" w:line="367" w:lineRule="auto"/>
        <w:ind w:left="1490" w:right="1144"/>
        <w:jc w:val="both"/>
        <w:rPr>
          <w:b/>
        </w:rPr>
      </w:pPr>
      <w:r>
        <w:t>road and the proper landscaping which include planting of trees and grass to serve as noise and sound absorbent</w:t>
      </w:r>
      <w:r>
        <w:rPr>
          <w:b/>
        </w:rPr>
        <w:t>.</w:t>
      </w:r>
    </w:p>
    <w:p w14:paraId="4463DC08">
      <w:pPr>
        <w:pStyle w:val="11"/>
        <w:numPr>
          <w:ilvl w:val="0"/>
          <w:numId w:val="30"/>
        </w:numPr>
        <w:tabs>
          <w:tab w:val="left" w:pos="1757"/>
        </w:tabs>
        <w:spacing w:before="149" w:after="0" w:line="367" w:lineRule="auto"/>
        <w:ind w:left="1490" w:right="1142" w:firstLine="0"/>
        <w:jc w:val="both"/>
        <w:rPr>
          <w:sz w:val="24"/>
        </w:rPr>
      </w:pPr>
      <w:r>
        <w:rPr>
          <w:b/>
          <w:sz w:val="24"/>
        </w:rPr>
        <w:t xml:space="preserve">WASTE DISPOSAL: </w:t>
      </w:r>
      <w:r>
        <w:rPr>
          <w:sz w:val="24"/>
        </w:rPr>
        <w:t>Waste disposal should be provided where unwanted material such as dirty should be dump in order to make the environment clean.</w:t>
      </w:r>
    </w:p>
    <w:p w14:paraId="1B093136">
      <w:pPr>
        <w:pStyle w:val="11"/>
        <w:numPr>
          <w:ilvl w:val="0"/>
          <w:numId w:val="30"/>
        </w:numPr>
        <w:tabs>
          <w:tab w:val="left" w:pos="1813"/>
        </w:tabs>
        <w:spacing w:before="149" w:after="0" w:line="367" w:lineRule="auto"/>
        <w:ind w:left="1490" w:right="1145" w:firstLine="0"/>
        <w:jc w:val="both"/>
        <w:rPr>
          <w:sz w:val="24"/>
        </w:rPr>
      </w:pPr>
      <w:r>
        <w:rPr>
          <w:b/>
          <w:sz w:val="24"/>
        </w:rPr>
        <w:t xml:space="preserve">FIRE PROTECTION: </w:t>
      </w:r>
      <w:r>
        <w:rPr>
          <w:sz w:val="24"/>
        </w:rPr>
        <w:t>Structural protection is achieved by using fire resistance elements and limiting the use of combustible materials and finishes. Fire detectors and firefighting equipment should be provided.</w:t>
      </w:r>
    </w:p>
    <w:p w14:paraId="56716DD9">
      <w:pPr>
        <w:pStyle w:val="11"/>
        <w:numPr>
          <w:ilvl w:val="0"/>
          <w:numId w:val="30"/>
        </w:numPr>
        <w:tabs>
          <w:tab w:val="left" w:pos="1744"/>
        </w:tabs>
        <w:spacing w:before="150" w:after="0" w:line="367" w:lineRule="auto"/>
        <w:ind w:left="1490" w:right="1137" w:firstLine="0"/>
        <w:jc w:val="both"/>
        <w:rPr>
          <w:sz w:val="24"/>
        </w:rPr>
      </w:pPr>
      <w:r>
        <w:rPr>
          <w:b/>
          <w:sz w:val="24"/>
        </w:rPr>
        <w:t xml:space="preserve">SECURITY SERVICES: </w:t>
      </w:r>
      <w:r>
        <w:rPr>
          <w:sz w:val="24"/>
        </w:rPr>
        <w:t>The entry and exit to the site have been restricted to one entrance. This is to monitor the movement of vehicles in and out of the site. The entrance will be maintained with the security men checking incoming and outgoing vehicles. The entire site will be light up with security light and street light within the site. It is necessary to fence the mass housing to ensure adequate security, a strong fence is provided in addition to police post in order</w:t>
      </w:r>
      <w:r>
        <w:rPr>
          <w:spacing w:val="80"/>
          <w:sz w:val="24"/>
        </w:rPr>
        <w:t xml:space="preserve"> </w:t>
      </w:r>
      <w:r>
        <w:rPr>
          <w:sz w:val="24"/>
        </w:rPr>
        <w:t>to keep off intruders of all types.</w:t>
      </w:r>
    </w:p>
    <w:p w14:paraId="1D8FD687">
      <w:pPr>
        <w:pStyle w:val="11"/>
        <w:numPr>
          <w:ilvl w:val="0"/>
          <w:numId w:val="30"/>
        </w:numPr>
        <w:tabs>
          <w:tab w:val="left" w:pos="1769"/>
        </w:tabs>
        <w:spacing w:before="145" w:after="0" w:line="367" w:lineRule="auto"/>
        <w:ind w:left="1490" w:right="1143" w:firstLine="0"/>
        <w:jc w:val="both"/>
        <w:rPr>
          <w:sz w:val="24"/>
        </w:rPr>
      </w:pPr>
      <w:r>
        <w:rPr>
          <w:b/>
          <w:sz w:val="24"/>
        </w:rPr>
        <w:t xml:space="preserve">EXTERNAL WORK: </w:t>
      </w:r>
      <w:r>
        <w:rPr>
          <w:sz w:val="24"/>
        </w:rPr>
        <w:t>These are work carried out outside and around the building. It is otherwise known as Landscaping. These are elements used to provide aesthetics and general human comfort in and around the building.There are two types of landscaping: Soft Landscaping and Hard Landscaping</w:t>
      </w:r>
    </w:p>
    <w:p w14:paraId="2872A612">
      <w:pPr>
        <w:pStyle w:val="11"/>
        <w:numPr>
          <w:ilvl w:val="1"/>
          <w:numId w:val="30"/>
        </w:numPr>
        <w:tabs>
          <w:tab w:val="left" w:pos="1703"/>
        </w:tabs>
        <w:spacing w:before="147" w:after="0" w:line="367" w:lineRule="auto"/>
        <w:ind w:left="1490" w:right="1143" w:firstLine="0"/>
        <w:jc w:val="both"/>
        <w:rPr>
          <w:b/>
          <w:sz w:val="24"/>
        </w:rPr>
      </w:pPr>
      <w:r>
        <w:rPr>
          <w:b/>
          <w:sz w:val="24"/>
        </w:rPr>
        <w:t xml:space="preserve">SOFT LANDSCAPING: </w:t>
      </w:r>
      <w:r>
        <w:rPr>
          <w:sz w:val="24"/>
        </w:rPr>
        <w:t>This is done by planting trees, shrubs and lowers around</w:t>
      </w:r>
      <w:r>
        <w:rPr>
          <w:spacing w:val="32"/>
          <w:sz w:val="24"/>
        </w:rPr>
        <w:t xml:space="preserve"> </w:t>
      </w:r>
      <w:r>
        <w:rPr>
          <w:sz w:val="24"/>
        </w:rPr>
        <w:t>the building to serve as barrier to</w:t>
      </w:r>
      <w:r>
        <w:rPr>
          <w:spacing w:val="32"/>
          <w:sz w:val="24"/>
        </w:rPr>
        <w:t xml:space="preserve"> </w:t>
      </w:r>
      <w:r>
        <w:rPr>
          <w:sz w:val="24"/>
        </w:rPr>
        <w:t>the thermal discomfort</w:t>
      </w:r>
      <w:r>
        <w:rPr>
          <w:spacing w:val="33"/>
          <w:sz w:val="24"/>
        </w:rPr>
        <w:t xml:space="preserve"> </w:t>
      </w:r>
      <w:r>
        <w:rPr>
          <w:sz w:val="24"/>
        </w:rPr>
        <w:t>and</w:t>
      </w:r>
      <w:r>
        <w:rPr>
          <w:spacing w:val="32"/>
          <w:sz w:val="24"/>
        </w:rPr>
        <w:t xml:space="preserve"> </w:t>
      </w:r>
      <w:r>
        <w:rPr>
          <w:sz w:val="24"/>
        </w:rPr>
        <w:t>beautify the structures.</w:t>
      </w:r>
    </w:p>
    <w:p w14:paraId="3ABCA65B">
      <w:pPr>
        <w:pStyle w:val="11"/>
        <w:numPr>
          <w:ilvl w:val="1"/>
          <w:numId w:val="30"/>
        </w:numPr>
        <w:tabs>
          <w:tab w:val="left" w:pos="1784"/>
        </w:tabs>
        <w:spacing w:before="149" w:after="0" w:line="364" w:lineRule="auto"/>
        <w:ind w:left="1490" w:right="1141" w:firstLine="0"/>
        <w:jc w:val="both"/>
        <w:rPr>
          <w:sz w:val="24"/>
        </w:rPr>
      </w:pPr>
      <w:r>
        <w:rPr>
          <w:b/>
          <w:sz w:val="24"/>
        </w:rPr>
        <w:t xml:space="preserve">HARD LANDSCAPING: </w:t>
      </w:r>
      <w:r>
        <w:rPr>
          <w:sz w:val="24"/>
        </w:rPr>
        <w:t>This is done by paving the whole of the open ground and such paving area include the parking lots, the walk ways, roadster.</w:t>
      </w:r>
    </w:p>
    <w:p w14:paraId="3C4180E8">
      <w:pPr>
        <w:pStyle w:val="3"/>
        <w:numPr>
          <w:ilvl w:val="2"/>
          <w:numId w:val="27"/>
        </w:numPr>
        <w:tabs>
          <w:tab w:val="left" w:pos="2164"/>
        </w:tabs>
        <w:spacing w:before="159" w:after="0" w:line="240" w:lineRule="auto"/>
        <w:ind w:left="2164" w:right="0" w:hanging="674"/>
        <w:jc w:val="both"/>
      </w:pPr>
      <w:r>
        <w:t>ENVIRONMENTAL</w:t>
      </w:r>
      <w:r>
        <w:rPr>
          <w:spacing w:val="11"/>
        </w:rPr>
        <w:t xml:space="preserve"> </w:t>
      </w:r>
      <w:r>
        <w:t>CONDITIONS</w:t>
      </w:r>
      <w:r>
        <w:rPr>
          <w:spacing w:val="15"/>
        </w:rPr>
        <w:t xml:space="preserve"> </w:t>
      </w:r>
      <w:r>
        <w:t>TO</w:t>
      </w:r>
      <w:r>
        <w:rPr>
          <w:spacing w:val="16"/>
        </w:rPr>
        <w:t xml:space="preserve"> </w:t>
      </w:r>
      <w:r>
        <w:t>BE</w:t>
      </w:r>
      <w:r>
        <w:rPr>
          <w:spacing w:val="14"/>
        </w:rPr>
        <w:t xml:space="preserve"> </w:t>
      </w:r>
      <w:r>
        <w:rPr>
          <w:spacing w:val="-2"/>
        </w:rPr>
        <w:t>ACHIEVED</w:t>
      </w:r>
    </w:p>
    <w:p w14:paraId="1E02CB7D">
      <w:pPr>
        <w:pStyle w:val="7"/>
        <w:spacing w:before="15"/>
        <w:rPr>
          <w:b/>
        </w:rPr>
      </w:pPr>
    </w:p>
    <w:p w14:paraId="7432AB25">
      <w:pPr>
        <w:pStyle w:val="7"/>
        <w:spacing w:line="367" w:lineRule="auto"/>
        <w:ind w:left="1490" w:right="1146"/>
        <w:jc w:val="both"/>
      </w:pPr>
      <w:r>
        <w:t>There is plantation of trees to regulate the temperature. The orientation of the building structure to achieve maximum comfort thereby controlling the</w:t>
      </w:r>
      <w:r>
        <w:rPr>
          <w:spacing w:val="80"/>
        </w:rPr>
        <w:t xml:space="preserve"> </w:t>
      </w:r>
      <w:r>
        <w:rPr>
          <w:spacing w:val="-2"/>
        </w:rPr>
        <w:t>radiation.</w:t>
      </w:r>
    </w:p>
    <w:p w14:paraId="73832A17">
      <w:pPr>
        <w:pStyle w:val="7"/>
        <w:spacing w:after="0" w:line="367" w:lineRule="auto"/>
        <w:jc w:val="both"/>
        <w:sectPr>
          <w:pgSz w:w="12240" w:h="15840"/>
          <w:pgMar w:top="1280" w:right="1080" w:bottom="880" w:left="720" w:header="0" w:footer="697" w:gutter="0"/>
          <w:cols w:space="720" w:num="1"/>
        </w:sectPr>
      </w:pPr>
    </w:p>
    <w:p w14:paraId="3388CF62">
      <w:pPr>
        <w:pStyle w:val="3"/>
        <w:numPr>
          <w:ilvl w:val="2"/>
          <w:numId w:val="27"/>
        </w:numPr>
        <w:tabs>
          <w:tab w:val="left" w:pos="2224"/>
        </w:tabs>
        <w:spacing w:before="77" w:after="0" w:line="240" w:lineRule="auto"/>
        <w:ind w:left="2224" w:right="0" w:hanging="734"/>
        <w:jc w:val="left"/>
      </w:pPr>
      <w:bookmarkStart w:id="22" w:name="_TOC_250003"/>
      <w:r>
        <w:t>PERFORMANCE</w:t>
      </w:r>
      <w:r>
        <w:rPr>
          <w:spacing w:val="23"/>
        </w:rPr>
        <w:t xml:space="preserve"> </w:t>
      </w:r>
      <w:bookmarkEnd w:id="22"/>
      <w:r>
        <w:rPr>
          <w:spacing w:val="-2"/>
        </w:rPr>
        <w:t>STANDARDS</w:t>
      </w:r>
    </w:p>
    <w:p w14:paraId="08DA44B6">
      <w:pPr>
        <w:pStyle w:val="7"/>
        <w:spacing w:before="14"/>
        <w:rPr>
          <w:b/>
        </w:rPr>
      </w:pPr>
    </w:p>
    <w:p w14:paraId="796AA514">
      <w:pPr>
        <w:pStyle w:val="7"/>
        <w:spacing w:before="1" w:line="367" w:lineRule="auto"/>
        <w:ind w:left="1490" w:right="1143"/>
        <w:jc w:val="both"/>
      </w:pPr>
      <w:r>
        <w:t>The performance standard of the building construction is to be highly luxurious because of the targeted users and the occupants of the town which have a high taste of social lives.</w:t>
      </w:r>
    </w:p>
    <w:p w14:paraId="7425C07C">
      <w:pPr>
        <w:pStyle w:val="3"/>
        <w:numPr>
          <w:ilvl w:val="2"/>
          <w:numId w:val="27"/>
        </w:numPr>
        <w:tabs>
          <w:tab w:val="left" w:pos="2162"/>
        </w:tabs>
        <w:spacing w:before="154" w:after="0" w:line="240" w:lineRule="auto"/>
        <w:ind w:left="2162" w:right="0" w:hanging="672"/>
        <w:jc w:val="left"/>
      </w:pPr>
      <w:bookmarkStart w:id="23" w:name="_TOC_250002"/>
      <w:r>
        <w:t>LEGAL</w:t>
      </w:r>
      <w:r>
        <w:rPr>
          <w:spacing w:val="9"/>
        </w:rPr>
        <w:t xml:space="preserve"> </w:t>
      </w:r>
      <w:r>
        <w:t>ISSUES</w:t>
      </w:r>
      <w:r>
        <w:rPr>
          <w:spacing w:val="15"/>
        </w:rPr>
        <w:t xml:space="preserve"> </w:t>
      </w:r>
      <w:r>
        <w:t>AND</w:t>
      </w:r>
      <w:r>
        <w:rPr>
          <w:spacing w:val="14"/>
        </w:rPr>
        <w:t xml:space="preserve"> </w:t>
      </w:r>
      <w:r>
        <w:t>PLANNING</w:t>
      </w:r>
      <w:r>
        <w:rPr>
          <w:spacing w:val="8"/>
        </w:rPr>
        <w:t xml:space="preserve"> </w:t>
      </w:r>
      <w:bookmarkEnd w:id="23"/>
      <w:r>
        <w:rPr>
          <w:spacing w:val="-2"/>
        </w:rPr>
        <w:t>REGULATIONS</w:t>
      </w:r>
    </w:p>
    <w:p w14:paraId="07117B4D">
      <w:pPr>
        <w:pStyle w:val="7"/>
        <w:spacing w:before="12"/>
        <w:rPr>
          <w:b/>
        </w:rPr>
      </w:pPr>
    </w:p>
    <w:p w14:paraId="323C7DDE">
      <w:pPr>
        <w:pStyle w:val="7"/>
        <w:spacing w:line="367" w:lineRule="auto"/>
        <w:ind w:left="1490" w:right="1140"/>
        <w:jc w:val="both"/>
      </w:pPr>
      <w:r>
        <w:t>The proposed building must pass through various process in order to be</w:t>
      </w:r>
      <w:r>
        <w:rPr>
          <w:spacing w:val="40"/>
        </w:rPr>
        <w:t xml:space="preserve"> </w:t>
      </w:r>
      <w:r>
        <w:t>approved</w:t>
      </w:r>
      <w:r>
        <w:rPr>
          <w:spacing w:val="38"/>
        </w:rPr>
        <w:t xml:space="preserve"> </w:t>
      </w:r>
      <w:r>
        <w:t>of</w:t>
      </w:r>
      <w:r>
        <w:rPr>
          <w:spacing w:val="40"/>
        </w:rPr>
        <w:t xml:space="preserve"> </w:t>
      </w:r>
      <w:r>
        <w:t>the</w:t>
      </w:r>
      <w:r>
        <w:rPr>
          <w:spacing w:val="40"/>
        </w:rPr>
        <w:t xml:space="preserve"> </w:t>
      </w:r>
      <w:r>
        <w:t>planning</w:t>
      </w:r>
      <w:r>
        <w:rPr>
          <w:spacing w:val="40"/>
        </w:rPr>
        <w:t xml:space="preserve"> </w:t>
      </w:r>
      <w:r>
        <w:t>regulations</w:t>
      </w:r>
      <w:r>
        <w:rPr>
          <w:spacing w:val="40"/>
        </w:rPr>
        <w:t xml:space="preserve"> </w:t>
      </w:r>
      <w:r>
        <w:t>of</w:t>
      </w:r>
      <w:r>
        <w:rPr>
          <w:spacing w:val="40"/>
        </w:rPr>
        <w:t xml:space="preserve"> </w:t>
      </w:r>
      <w:r>
        <w:t>the</w:t>
      </w:r>
      <w:r>
        <w:rPr>
          <w:spacing w:val="38"/>
        </w:rPr>
        <w:t xml:space="preserve"> </w:t>
      </w:r>
      <w:r>
        <w:t>local</w:t>
      </w:r>
      <w:r>
        <w:rPr>
          <w:spacing w:val="40"/>
        </w:rPr>
        <w:t xml:space="preserve"> </w:t>
      </w:r>
      <w:r>
        <w:t>government</w:t>
      </w:r>
      <w:r>
        <w:rPr>
          <w:spacing w:val="40"/>
        </w:rPr>
        <w:t xml:space="preserve"> </w:t>
      </w:r>
      <w:r>
        <w:t>authorities</w:t>
      </w:r>
      <w:r>
        <w:rPr>
          <w:spacing w:val="40"/>
        </w:rPr>
        <w:t xml:space="preserve"> </w:t>
      </w:r>
      <w:r>
        <w:t>and the board of chiefs because of its being public building. The process for</w:t>
      </w:r>
      <w:r>
        <w:rPr>
          <w:spacing w:val="80"/>
        </w:rPr>
        <w:t xml:space="preserve"> </w:t>
      </w:r>
      <w:r>
        <w:t>approval in the local planning authority is to provide the following which are: The C of O of the Land, The Survey Plan, The original land purchase</w:t>
      </w:r>
      <w:r>
        <w:rPr>
          <w:spacing w:val="40"/>
        </w:rPr>
        <w:t xml:space="preserve"> </w:t>
      </w:r>
      <w:r>
        <w:t>documents, The Structural Drawings, The Architectural Drawings and The Mechanical and Electrical Drawings.</w:t>
      </w:r>
    </w:p>
    <w:p w14:paraId="1B773C8E">
      <w:pPr>
        <w:pStyle w:val="3"/>
        <w:numPr>
          <w:ilvl w:val="2"/>
          <w:numId w:val="27"/>
        </w:numPr>
        <w:tabs>
          <w:tab w:val="left" w:pos="2162"/>
        </w:tabs>
        <w:spacing w:before="152" w:after="0" w:line="240" w:lineRule="auto"/>
        <w:ind w:left="2162" w:right="0" w:hanging="672"/>
        <w:jc w:val="left"/>
      </w:pPr>
      <w:bookmarkStart w:id="24" w:name="_TOC_250001"/>
      <w:r>
        <w:t>BEHAVIOURAL</w:t>
      </w:r>
      <w:r>
        <w:rPr>
          <w:spacing w:val="17"/>
        </w:rPr>
        <w:t xml:space="preserve"> </w:t>
      </w:r>
      <w:r>
        <w:t>PATTERNS</w:t>
      </w:r>
      <w:r>
        <w:rPr>
          <w:spacing w:val="14"/>
        </w:rPr>
        <w:t xml:space="preserve"> </w:t>
      </w:r>
      <w:r>
        <w:t>AND</w:t>
      </w:r>
      <w:r>
        <w:rPr>
          <w:spacing w:val="12"/>
        </w:rPr>
        <w:t xml:space="preserve"> </w:t>
      </w:r>
      <w:bookmarkEnd w:id="24"/>
      <w:r>
        <w:rPr>
          <w:spacing w:val="-2"/>
        </w:rPr>
        <w:t>CONSIDERATIONS</w:t>
      </w:r>
    </w:p>
    <w:p w14:paraId="46BF8552">
      <w:pPr>
        <w:pStyle w:val="7"/>
        <w:spacing w:before="14"/>
        <w:rPr>
          <w:b/>
        </w:rPr>
      </w:pPr>
    </w:p>
    <w:p w14:paraId="3BA70A7C">
      <w:pPr>
        <w:pStyle w:val="7"/>
        <w:spacing w:before="1" w:line="367" w:lineRule="auto"/>
        <w:ind w:left="1490" w:right="1146"/>
        <w:jc w:val="both"/>
      </w:pPr>
      <w:r>
        <w:t>The condition in designing the housing estate is for comfort ability and affordability of the proposed tenant and user of the estate, providing adequate recreational facilities and securities.</w:t>
      </w:r>
    </w:p>
    <w:p w14:paraId="6B9DE671">
      <w:pPr>
        <w:pStyle w:val="3"/>
        <w:numPr>
          <w:ilvl w:val="1"/>
          <w:numId w:val="27"/>
        </w:numPr>
        <w:tabs>
          <w:tab w:val="left" w:pos="2039"/>
        </w:tabs>
        <w:spacing w:before="156" w:after="0" w:line="240" w:lineRule="auto"/>
        <w:ind w:left="2039" w:right="0" w:hanging="549"/>
        <w:jc w:val="left"/>
      </w:pPr>
      <w:bookmarkStart w:id="25" w:name="_TOC_250000"/>
      <w:r>
        <w:t>CONCLUSION</w:t>
      </w:r>
      <w:r>
        <w:rPr>
          <w:spacing w:val="15"/>
        </w:rPr>
        <w:t xml:space="preserve"> </w:t>
      </w:r>
      <w:r>
        <w:t>AND</w:t>
      </w:r>
      <w:r>
        <w:rPr>
          <w:spacing w:val="14"/>
        </w:rPr>
        <w:t xml:space="preserve"> </w:t>
      </w:r>
      <w:bookmarkEnd w:id="25"/>
      <w:r>
        <w:rPr>
          <w:spacing w:val="-2"/>
        </w:rPr>
        <w:t>RECOMMENDATIONS</w:t>
      </w:r>
    </w:p>
    <w:p w14:paraId="4AEEC10F">
      <w:pPr>
        <w:pStyle w:val="7"/>
        <w:spacing w:before="17"/>
        <w:rPr>
          <w:b/>
        </w:rPr>
      </w:pPr>
    </w:p>
    <w:p w14:paraId="28F913D7">
      <w:pPr>
        <w:pStyle w:val="11"/>
        <w:numPr>
          <w:ilvl w:val="2"/>
          <w:numId w:val="27"/>
        </w:numPr>
        <w:tabs>
          <w:tab w:val="left" w:pos="2224"/>
        </w:tabs>
        <w:spacing w:before="0" w:after="0" w:line="240" w:lineRule="auto"/>
        <w:ind w:left="2224" w:right="0" w:hanging="734"/>
        <w:jc w:val="left"/>
        <w:rPr>
          <w:b/>
          <w:sz w:val="24"/>
        </w:rPr>
      </w:pPr>
      <w:r>
        <w:rPr>
          <w:b/>
          <w:spacing w:val="-2"/>
          <w:sz w:val="24"/>
        </w:rPr>
        <w:t>CONCLUSION</w:t>
      </w:r>
    </w:p>
    <w:p w14:paraId="3269A4FA">
      <w:pPr>
        <w:pStyle w:val="7"/>
        <w:spacing w:before="14"/>
        <w:rPr>
          <w:b/>
        </w:rPr>
      </w:pPr>
    </w:p>
    <w:p w14:paraId="73CE9DFE">
      <w:pPr>
        <w:pStyle w:val="7"/>
        <w:spacing w:line="367" w:lineRule="auto"/>
        <w:ind w:left="1490" w:right="1142"/>
        <w:jc w:val="both"/>
      </w:pPr>
      <w:r>
        <w:t>This project has examined the contextual and</w:t>
      </w:r>
      <w:r>
        <w:rPr>
          <w:spacing w:val="40"/>
        </w:rPr>
        <w:t xml:space="preserve"> </w:t>
      </w:r>
      <w:r>
        <w:t>organizational challenges in</w:t>
      </w:r>
      <w:r>
        <w:rPr>
          <w:spacing w:val="80"/>
        </w:rPr>
        <w:t xml:space="preserve"> </w:t>
      </w:r>
      <w:r>
        <w:t>public housing provision in Ilorin east local government, kwara state.</w:t>
      </w:r>
    </w:p>
    <w:p w14:paraId="34CA352F">
      <w:pPr>
        <w:pStyle w:val="7"/>
        <w:spacing w:before="149" w:line="367" w:lineRule="auto"/>
        <w:ind w:left="1490" w:right="1145"/>
        <w:jc w:val="both"/>
      </w:pPr>
      <w:r>
        <w:t>Research shows that since independence in 1960, government in Nigeria have demonstrated commitment to addressing the housing problems in several ways but due to funding, political and organizational challenges, public housing agencies have provided insufficient number of poor quality and unaffordable.</w:t>
      </w:r>
    </w:p>
    <w:p w14:paraId="4D78619D">
      <w:pPr>
        <w:pStyle w:val="7"/>
        <w:spacing w:after="0" w:line="367" w:lineRule="auto"/>
        <w:jc w:val="both"/>
        <w:sectPr>
          <w:pgSz w:w="12240" w:h="15840"/>
          <w:pgMar w:top="1280" w:right="1080" w:bottom="880" w:left="720" w:header="0" w:footer="697" w:gutter="0"/>
          <w:cols w:space="720" w:num="1"/>
        </w:sectPr>
      </w:pPr>
    </w:p>
    <w:p w14:paraId="158A0F9B">
      <w:pPr>
        <w:pStyle w:val="3"/>
        <w:numPr>
          <w:ilvl w:val="2"/>
          <w:numId w:val="27"/>
        </w:numPr>
        <w:tabs>
          <w:tab w:val="left" w:pos="2164"/>
        </w:tabs>
        <w:spacing w:before="77" w:after="0" w:line="240" w:lineRule="auto"/>
        <w:ind w:left="2164" w:right="0" w:hanging="674"/>
        <w:jc w:val="both"/>
      </w:pPr>
      <w:r>
        <w:rPr>
          <w:spacing w:val="-2"/>
        </w:rPr>
        <w:t>RECOMMENDATIONS</w:t>
      </w:r>
    </w:p>
    <w:p w14:paraId="4E00B1C7">
      <w:pPr>
        <w:pStyle w:val="7"/>
        <w:spacing w:before="14"/>
        <w:rPr>
          <w:b/>
        </w:rPr>
      </w:pPr>
    </w:p>
    <w:p w14:paraId="4DD125EA">
      <w:pPr>
        <w:pStyle w:val="11"/>
        <w:numPr>
          <w:ilvl w:val="0"/>
          <w:numId w:val="31"/>
        </w:numPr>
        <w:tabs>
          <w:tab w:val="left" w:pos="1739"/>
        </w:tabs>
        <w:spacing w:before="1" w:after="0" w:line="240" w:lineRule="auto"/>
        <w:ind w:left="1739" w:right="0" w:hanging="249"/>
        <w:jc w:val="both"/>
        <w:rPr>
          <w:sz w:val="24"/>
        </w:rPr>
      </w:pPr>
      <w:r>
        <w:rPr>
          <w:sz w:val="24"/>
        </w:rPr>
        <w:t>Adopt</w:t>
      </w:r>
      <w:r>
        <w:rPr>
          <w:spacing w:val="10"/>
          <w:sz w:val="24"/>
        </w:rPr>
        <w:t xml:space="preserve"> </w:t>
      </w:r>
      <w:r>
        <w:rPr>
          <w:sz w:val="24"/>
        </w:rPr>
        <w:t>Comprehensive</w:t>
      </w:r>
      <w:r>
        <w:rPr>
          <w:spacing w:val="13"/>
          <w:sz w:val="24"/>
        </w:rPr>
        <w:t xml:space="preserve"> </w:t>
      </w:r>
      <w:r>
        <w:rPr>
          <w:sz w:val="24"/>
        </w:rPr>
        <w:t>Urban</w:t>
      </w:r>
      <w:r>
        <w:rPr>
          <w:spacing w:val="8"/>
          <w:sz w:val="24"/>
        </w:rPr>
        <w:t xml:space="preserve"> </w:t>
      </w:r>
      <w:r>
        <w:rPr>
          <w:sz w:val="24"/>
        </w:rPr>
        <w:t>Planning</w:t>
      </w:r>
      <w:r>
        <w:rPr>
          <w:spacing w:val="11"/>
          <w:sz w:val="24"/>
        </w:rPr>
        <w:t xml:space="preserve"> </w:t>
      </w:r>
      <w:r>
        <w:rPr>
          <w:spacing w:val="-2"/>
          <w:sz w:val="24"/>
        </w:rPr>
        <w:t>Principles</w:t>
      </w:r>
    </w:p>
    <w:p w14:paraId="19196E8C">
      <w:pPr>
        <w:pStyle w:val="7"/>
        <w:spacing w:before="19"/>
      </w:pPr>
    </w:p>
    <w:p w14:paraId="3465C86D">
      <w:pPr>
        <w:pStyle w:val="11"/>
        <w:numPr>
          <w:ilvl w:val="0"/>
          <w:numId w:val="31"/>
        </w:numPr>
        <w:tabs>
          <w:tab w:val="left" w:pos="1739"/>
        </w:tabs>
        <w:spacing w:before="0" w:after="0" w:line="367" w:lineRule="auto"/>
        <w:ind w:left="1490" w:right="1147" w:firstLine="0"/>
        <w:jc w:val="both"/>
        <w:rPr>
          <w:sz w:val="24"/>
        </w:rPr>
      </w:pPr>
      <w:r>
        <w:rPr>
          <w:sz w:val="24"/>
        </w:rPr>
        <w:t>Implement a well-structured master plan incorporating zoning, access roads, drainage, green spaces, and essential infrastructure.</w:t>
      </w:r>
    </w:p>
    <w:p w14:paraId="50753B89">
      <w:pPr>
        <w:pStyle w:val="11"/>
        <w:numPr>
          <w:ilvl w:val="0"/>
          <w:numId w:val="31"/>
        </w:numPr>
        <w:tabs>
          <w:tab w:val="left" w:pos="1739"/>
        </w:tabs>
        <w:spacing w:before="147" w:after="0" w:line="367" w:lineRule="auto"/>
        <w:ind w:left="1490" w:right="1143" w:firstLine="0"/>
        <w:jc w:val="both"/>
        <w:rPr>
          <w:sz w:val="24"/>
        </w:rPr>
      </w:pPr>
      <w:r>
        <w:rPr>
          <w:sz w:val="24"/>
        </w:rPr>
        <w:t>Use GIS and modern survey techniques to assess site suitability and mitigate environmental</w:t>
      </w:r>
      <w:r>
        <w:rPr>
          <w:spacing w:val="40"/>
          <w:sz w:val="24"/>
        </w:rPr>
        <w:t xml:space="preserve"> </w:t>
      </w:r>
      <w:r>
        <w:rPr>
          <w:sz w:val="24"/>
        </w:rPr>
        <w:t>risks.Promote</w:t>
      </w:r>
      <w:r>
        <w:rPr>
          <w:spacing w:val="40"/>
          <w:sz w:val="24"/>
        </w:rPr>
        <w:t xml:space="preserve"> </w:t>
      </w:r>
      <w:r>
        <w:rPr>
          <w:sz w:val="24"/>
        </w:rPr>
        <w:t>Use</w:t>
      </w:r>
      <w:r>
        <w:rPr>
          <w:spacing w:val="40"/>
          <w:sz w:val="24"/>
        </w:rPr>
        <w:t xml:space="preserve"> </w:t>
      </w:r>
      <w:r>
        <w:rPr>
          <w:sz w:val="24"/>
        </w:rPr>
        <w:t>of</w:t>
      </w:r>
      <w:r>
        <w:rPr>
          <w:spacing w:val="40"/>
          <w:sz w:val="24"/>
        </w:rPr>
        <w:t xml:space="preserve"> </w:t>
      </w:r>
      <w:r>
        <w:rPr>
          <w:sz w:val="24"/>
        </w:rPr>
        <w:t>Durable</w:t>
      </w:r>
      <w:r>
        <w:rPr>
          <w:spacing w:val="40"/>
          <w:sz w:val="24"/>
        </w:rPr>
        <w:t xml:space="preserve"> </w:t>
      </w:r>
      <w:r>
        <w:rPr>
          <w:sz w:val="24"/>
        </w:rPr>
        <w:t>and</w:t>
      </w:r>
      <w:r>
        <w:rPr>
          <w:spacing w:val="40"/>
          <w:sz w:val="24"/>
        </w:rPr>
        <w:t xml:space="preserve"> </w:t>
      </w:r>
      <w:r>
        <w:rPr>
          <w:sz w:val="24"/>
        </w:rPr>
        <w:t>Affordable</w:t>
      </w:r>
      <w:r>
        <w:rPr>
          <w:spacing w:val="40"/>
          <w:sz w:val="24"/>
        </w:rPr>
        <w:t xml:space="preserve"> </w:t>
      </w:r>
      <w:r>
        <w:rPr>
          <w:sz w:val="24"/>
        </w:rPr>
        <w:t xml:space="preserve">Building </w:t>
      </w:r>
      <w:r>
        <w:rPr>
          <w:spacing w:val="-2"/>
          <w:sz w:val="24"/>
        </w:rPr>
        <w:t>Materials</w:t>
      </w:r>
    </w:p>
    <w:p w14:paraId="789F03FB">
      <w:pPr>
        <w:pStyle w:val="11"/>
        <w:numPr>
          <w:ilvl w:val="0"/>
          <w:numId w:val="28"/>
        </w:numPr>
        <w:tabs>
          <w:tab w:val="left" w:pos="1828"/>
        </w:tabs>
        <w:spacing w:before="151" w:after="0" w:line="364" w:lineRule="auto"/>
        <w:ind w:left="1828" w:right="1147" w:hanging="339"/>
        <w:jc w:val="both"/>
        <w:rPr>
          <w:b/>
          <w:sz w:val="24"/>
        </w:rPr>
      </w:pPr>
      <w:r>
        <w:rPr>
          <w:sz w:val="24"/>
        </w:rPr>
        <w:t>Encourage local, sustainable materials like stabilized earth blocks, interlocking bricks, or treated timber.</w:t>
      </w:r>
    </w:p>
    <w:p w14:paraId="35B40960">
      <w:pPr>
        <w:pStyle w:val="11"/>
        <w:numPr>
          <w:ilvl w:val="0"/>
          <w:numId w:val="28"/>
        </w:numPr>
        <w:tabs>
          <w:tab w:val="left" w:pos="1828"/>
        </w:tabs>
        <w:spacing w:before="153" w:after="0" w:line="240" w:lineRule="auto"/>
        <w:ind w:left="1828" w:right="0" w:hanging="338"/>
        <w:jc w:val="both"/>
        <w:rPr>
          <w:b/>
          <w:sz w:val="24"/>
        </w:rPr>
      </w:pPr>
      <w:r>
        <w:rPr>
          <w:sz w:val="24"/>
        </w:rPr>
        <w:t>Enforce</w:t>
      </w:r>
      <w:r>
        <w:rPr>
          <w:spacing w:val="10"/>
          <w:sz w:val="24"/>
        </w:rPr>
        <w:t xml:space="preserve"> </w:t>
      </w:r>
      <w:r>
        <w:rPr>
          <w:sz w:val="24"/>
        </w:rPr>
        <w:t>material</w:t>
      </w:r>
      <w:r>
        <w:rPr>
          <w:spacing w:val="9"/>
          <w:sz w:val="24"/>
        </w:rPr>
        <w:t xml:space="preserve"> </w:t>
      </w:r>
      <w:r>
        <w:rPr>
          <w:sz w:val="24"/>
        </w:rPr>
        <w:t>quality</w:t>
      </w:r>
      <w:r>
        <w:rPr>
          <w:spacing w:val="6"/>
          <w:sz w:val="24"/>
        </w:rPr>
        <w:t xml:space="preserve"> </w:t>
      </w:r>
      <w:r>
        <w:rPr>
          <w:sz w:val="24"/>
        </w:rPr>
        <w:t>standards</w:t>
      </w:r>
      <w:r>
        <w:rPr>
          <w:spacing w:val="11"/>
          <w:sz w:val="24"/>
        </w:rPr>
        <w:t xml:space="preserve"> </w:t>
      </w:r>
      <w:r>
        <w:rPr>
          <w:sz w:val="24"/>
        </w:rPr>
        <w:t>through</w:t>
      </w:r>
      <w:r>
        <w:rPr>
          <w:spacing w:val="10"/>
          <w:sz w:val="24"/>
        </w:rPr>
        <w:t xml:space="preserve"> </w:t>
      </w:r>
      <w:r>
        <w:rPr>
          <w:sz w:val="24"/>
        </w:rPr>
        <w:t>testing</w:t>
      </w:r>
      <w:r>
        <w:rPr>
          <w:spacing w:val="9"/>
          <w:sz w:val="24"/>
        </w:rPr>
        <w:t xml:space="preserve"> </w:t>
      </w:r>
      <w:r>
        <w:rPr>
          <w:sz w:val="24"/>
        </w:rPr>
        <w:t>and</w:t>
      </w:r>
      <w:r>
        <w:rPr>
          <w:spacing w:val="9"/>
          <w:sz w:val="24"/>
        </w:rPr>
        <w:t xml:space="preserve"> </w:t>
      </w:r>
      <w:r>
        <w:rPr>
          <w:spacing w:val="-2"/>
          <w:sz w:val="24"/>
        </w:rPr>
        <w:t>certification.</w:t>
      </w:r>
    </w:p>
    <w:p w14:paraId="1E36C3A5">
      <w:pPr>
        <w:pStyle w:val="7"/>
        <w:spacing w:before="21"/>
      </w:pPr>
    </w:p>
    <w:p w14:paraId="59DE4448">
      <w:pPr>
        <w:pStyle w:val="11"/>
        <w:numPr>
          <w:ilvl w:val="0"/>
          <w:numId w:val="28"/>
        </w:numPr>
        <w:tabs>
          <w:tab w:val="left" w:pos="1828"/>
        </w:tabs>
        <w:spacing w:before="0" w:after="0" w:line="240" w:lineRule="auto"/>
        <w:ind w:left="1828" w:right="0" w:hanging="338"/>
        <w:jc w:val="both"/>
        <w:rPr>
          <w:b/>
          <w:sz w:val="24"/>
        </w:rPr>
      </w:pPr>
      <w:r>
        <w:rPr>
          <w:sz w:val="24"/>
        </w:rPr>
        <w:t>Enforce</w:t>
      </w:r>
      <w:r>
        <w:rPr>
          <w:spacing w:val="9"/>
          <w:sz w:val="24"/>
        </w:rPr>
        <w:t xml:space="preserve"> </w:t>
      </w:r>
      <w:r>
        <w:rPr>
          <w:sz w:val="24"/>
        </w:rPr>
        <w:t>Building</w:t>
      </w:r>
      <w:r>
        <w:rPr>
          <w:spacing w:val="8"/>
          <w:sz w:val="24"/>
        </w:rPr>
        <w:t xml:space="preserve"> </w:t>
      </w:r>
      <w:r>
        <w:rPr>
          <w:sz w:val="24"/>
        </w:rPr>
        <w:t>Codes</w:t>
      </w:r>
      <w:r>
        <w:rPr>
          <w:spacing w:val="8"/>
          <w:sz w:val="24"/>
        </w:rPr>
        <w:t xml:space="preserve"> </w:t>
      </w:r>
      <w:r>
        <w:rPr>
          <w:sz w:val="24"/>
        </w:rPr>
        <w:t>and</w:t>
      </w:r>
      <w:r>
        <w:rPr>
          <w:spacing w:val="8"/>
          <w:sz w:val="24"/>
        </w:rPr>
        <w:t xml:space="preserve"> </w:t>
      </w:r>
      <w:r>
        <w:rPr>
          <w:spacing w:val="-2"/>
          <w:sz w:val="24"/>
        </w:rPr>
        <w:t>Standards</w:t>
      </w:r>
    </w:p>
    <w:p w14:paraId="20DD6C96">
      <w:pPr>
        <w:pStyle w:val="7"/>
        <w:spacing w:before="19"/>
      </w:pPr>
    </w:p>
    <w:p w14:paraId="2EFD0D3C">
      <w:pPr>
        <w:pStyle w:val="11"/>
        <w:numPr>
          <w:ilvl w:val="0"/>
          <w:numId w:val="28"/>
        </w:numPr>
        <w:tabs>
          <w:tab w:val="left" w:pos="1828"/>
        </w:tabs>
        <w:spacing w:before="0" w:after="0" w:line="367" w:lineRule="auto"/>
        <w:ind w:left="1828" w:right="1146" w:hanging="339"/>
        <w:jc w:val="left"/>
        <w:rPr>
          <w:b/>
          <w:sz w:val="24"/>
        </w:rPr>
      </w:pPr>
      <w:r>
        <w:rPr>
          <w:sz w:val="24"/>
        </w:rPr>
        <w:t>Collaborate with urban development authorities to ensure all buildings meet national and international building codes (e.g., NIA/NIBS standards).</w:t>
      </w:r>
    </w:p>
    <w:p w14:paraId="5F9F935C">
      <w:pPr>
        <w:pStyle w:val="11"/>
        <w:numPr>
          <w:ilvl w:val="0"/>
          <w:numId w:val="28"/>
        </w:numPr>
        <w:tabs>
          <w:tab w:val="left" w:pos="1828"/>
        </w:tabs>
        <w:spacing w:before="150" w:after="0" w:line="364" w:lineRule="auto"/>
        <w:ind w:left="1828" w:right="1150" w:hanging="339"/>
        <w:jc w:val="left"/>
        <w:rPr>
          <w:b/>
          <w:sz w:val="24"/>
        </w:rPr>
      </w:pPr>
      <w:r>
        <w:rPr>
          <w:sz w:val="24"/>
        </w:rPr>
        <w:t>Conduct</w:t>
      </w:r>
      <w:r>
        <w:rPr>
          <w:spacing w:val="80"/>
          <w:sz w:val="24"/>
        </w:rPr>
        <w:t xml:space="preserve"> </w:t>
      </w:r>
      <w:r>
        <w:rPr>
          <w:sz w:val="24"/>
        </w:rPr>
        <w:t>periodic</w:t>
      </w:r>
      <w:r>
        <w:rPr>
          <w:spacing w:val="80"/>
          <w:sz w:val="24"/>
        </w:rPr>
        <w:t xml:space="preserve"> </w:t>
      </w:r>
      <w:r>
        <w:rPr>
          <w:sz w:val="24"/>
        </w:rPr>
        <w:t>inspections</w:t>
      </w:r>
      <w:r>
        <w:rPr>
          <w:spacing w:val="80"/>
          <w:sz w:val="24"/>
        </w:rPr>
        <w:t xml:space="preserve"> </w:t>
      </w:r>
      <w:r>
        <w:rPr>
          <w:sz w:val="24"/>
        </w:rPr>
        <w:t>during</w:t>
      </w:r>
      <w:r>
        <w:rPr>
          <w:spacing w:val="80"/>
          <w:sz w:val="24"/>
        </w:rPr>
        <w:t xml:space="preserve"> </w:t>
      </w:r>
      <w:r>
        <w:rPr>
          <w:sz w:val="24"/>
        </w:rPr>
        <w:t>construction</w:t>
      </w:r>
      <w:r>
        <w:rPr>
          <w:spacing w:val="80"/>
          <w:sz w:val="24"/>
        </w:rPr>
        <w:t xml:space="preserve"> </w:t>
      </w:r>
      <w:r>
        <w:rPr>
          <w:sz w:val="24"/>
        </w:rPr>
        <w:t>to</w:t>
      </w:r>
      <w:r>
        <w:rPr>
          <w:spacing w:val="80"/>
          <w:sz w:val="24"/>
        </w:rPr>
        <w:t xml:space="preserve"> </w:t>
      </w:r>
      <w:r>
        <w:rPr>
          <w:sz w:val="24"/>
        </w:rPr>
        <w:t>prevent</w:t>
      </w:r>
      <w:r>
        <w:rPr>
          <w:spacing w:val="80"/>
          <w:sz w:val="24"/>
        </w:rPr>
        <w:t xml:space="preserve"> </w:t>
      </w:r>
      <w:r>
        <w:rPr>
          <w:sz w:val="24"/>
        </w:rPr>
        <w:t>structural defects.Incorporate Sustainable Infrastructure and Services</w:t>
      </w:r>
    </w:p>
    <w:p w14:paraId="6610FF86">
      <w:pPr>
        <w:pStyle w:val="11"/>
        <w:numPr>
          <w:ilvl w:val="0"/>
          <w:numId w:val="28"/>
        </w:numPr>
        <w:tabs>
          <w:tab w:val="left" w:pos="1828"/>
        </w:tabs>
        <w:spacing w:before="154" w:after="0" w:line="367" w:lineRule="auto"/>
        <w:ind w:left="1828" w:right="1143" w:hanging="339"/>
        <w:jc w:val="left"/>
        <w:rPr>
          <w:b/>
          <w:sz w:val="24"/>
        </w:rPr>
      </w:pPr>
      <w:r>
        <w:rPr>
          <w:sz w:val="24"/>
        </w:rPr>
        <w:t>Provide</w:t>
      </w:r>
      <w:r>
        <w:rPr>
          <w:spacing w:val="37"/>
          <w:sz w:val="24"/>
        </w:rPr>
        <w:t xml:space="preserve"> </w:t>
      </w:r>
      <w:r>
        <w:rPr>
          <w:sz w:val="24"/>
        </w:rPr>
        <w:t>reliable</w:t>
      </w:r>
      <w:r>
        <w:rPr>
          <w:spacing w:val="37"/>
          <w:sz w:val="24"/>
        </w:rPr>
        <w:t xml:space="preserve"> </w:t>
      </w:r>
      <w:r>
        <w:rPr>
          <w:sz w:val="24"/>
        </w:rPr>
        <w:t>water</w:t>
      </w:r>
      <w:r>
        <w:rPr>
          <w:spacing w:val="37"/>
          <w:sz w:val="24"/>
        </w:rPr>
        <w:t xml:space="preserve"> </w:t>
      </w:r>
      <w:r>
        <w:rPr>
          <w:sz w:val="24"/>
        </w:rPr>
        <w:t>supply,</w:t>
      </w:r>
      <w:r>
        <w:rPr>
          <w:spacing w:val="40"/>
          <w:sz w:val="24"/>
        </w:rPr>
        <w:t xml:space="preserve"> </w:t>
      </w:r>
      <w:r>
        <w:rPr>
          <w:sz w:val="24"/>
        </w:rPr>
        <w:t>sanitation</w:t>
      </w:r>
      <w:r>
        <w:rPr>
          <w:spacing w:val="40"/>
          <w:sz w:val="24"/>
        </w:rPr>
        <w:t xml:space="preserve"> </w:t>
      </w:r>
      <w:r>
        <w:rPr>
          <w:sz w:val="24"/>
        </w:rPr>
        <w:t>systems,</w:t>
      </w:r>
      <w:r>
        <w:rPr>
          <w:spacing w:val="40"/>
          <w:sz w:val="24"/>
        </w:rPr>
        <w:t xml:space="preserve"> </w:t>
      </w:r>
      <w:r>
        <w:rPr>
          <w:sz w:val="24"/>
        </w:rPr>
        <w:t>waste</w:t>
      </w:r>
      <w:r>
        <w:rPr>
          <w:spacing w:val="39"/>
          <w:sz w:val="24"/>
        </w:rPr>
        <w:t xml:space="preserve"> </w:t>
      </w:r>
      <w:r>
        <w:rPr>
          <w:sz w:val="24"/>
        </w:rPr>
        <w:t>management,</w:t>
      </w:r>
      <w:r>
        <w:rPr>
          <w:spacing w:val="40"/>
          <w:sz w:val="24"/>
        </w:rPr>
        <w:t xml:space="preserve"> </w:t>
      </w:r>
      <w:r>
        <w:rPr>
          <w:sz w:val="24"/>
        </w:rPr>
        <w:t>and electricity from the beginning.</w:t>
      </w:r>
    </w:p>
    <w:p w14:paraId="0F1EA5A4">
      <w:pPr>
        <w:pStyle w:val="11"/>
        <w:numPr>
          <w:ilvl w:val="0"/>
          <w:numId w:val="28"/>
        </w:numPr>
        <w:tabs>
          <w:tab w:val="left" w:pos="1828"/>
        </w:tabs>
        <w:spacing w:before="149" w:after="0" w:line="364" w:lineRule="auto"/>
        <w:ind w:left="1828" w:right="1151" w:hanging="339"/>
        <w:jc w:val="left"/>
        <w:rPr>
          <w:b/>
          <w:sz w:val="24"/>
        </w:rPr>
      </w:pPr>
      <w:r>
        <w:rPr>
          <w:sz w:val="24"/>
        </w:rPr>
        <w:t>Explore</w:t>
      </w:r>
      <w:r>
        <w:rPr>
          <w:spacing w:val="33"/>
          <w:sz w:val="24"/>
        </w:rPr>
        <w:t xml:space="preserve"> </w:t>
      </w:r>
      <w:r>
        <w:rPr>
          <w:sz w:val="24"/>
        </w:rPr>
        <w:t>renewable</w:t>
      </w:r>
      <w:r>
        <w:rPr>
          <w:spacing w:val="33"/>
          <w:sz w:val="24"/>
        </w:rPr>
        <w:t xml:space="preserve"> </w:t>
      </w:r>
      <w:r>
        <w:rPr>
          <w:sz w:val="24"/>
        </w:rPr>
        <w:t>energy</w:t>
      </w:r>
      <w:r>
        <w:rPr>
          <w:spacing w:val="32"/>
          <w:sz w:val="24"/>
        </w:rPr>
        <w:t xml:space="preserve"> </w:t>
      </w:r>
      <w:r>
        <w:rPr>
          <w:sz w:val="24"/>
        </w:rPr>
        <w:t>options</w:t>
      </w:r>
      <w:r>
        <w:rPr>
          <w:spacing w:val="32"/>
          <w:sz w:val="24"/>
        </w:rPr>
        <w:t xml:space="preserve"> </w:t>
      </w:r>
      <w:r>
        <w:rPr>
          <w:sz w:val="24"/>
        </w:rPr>
        <w:t>like</w:t>
      </w:r>
      <w:r>
        <w:rPr>
          <w:spacing w:val="31"/>
          <w:sz w:val="24"/>
        </w:rPr>
        <w:t xml:space="preserve"> </w:t>
      </w:r>
      <w:r>
        <w:rPr>
          <w:sz w:val="24"/>
        </w:rPr>
        <w:t>solar streetlights</w:t>
      </w:r>
      <w:r>
        <w:rPr>
          <w:spacing w:val="32"/>
          <w:sz w:val="24"/>
        </w:rPr>
        <w:t xml:space="preserve"> </w:t>
      </w:r>
      <w:r>
        <w:rPr>
          <w:sz w:val="24"/>
        </w:rPr>
        <w:t>and</w:t>
      </w:r>
      <w:r>
        <w:rPr>
          <w:spacing w:val="32"/>
          <w:sz w:val="24"/>
        </w:rPr>
        <w:t xml:space="preserve"> </w:t>
      </w:r>
      <w:r>
        <w:rPr>
          <w:sz w:val="24"/>
        </w:rPr>
        <w:t>solar</w:t>
      </w:r>
      <w:r>
        <w:rPr>
          <w:spacing w:val="31"/>
          <w:sz w:val="24"/>
        </w:rPr>
        <w:t xml:space="preserve"> </w:t>
      </w:r>
      <w:r>
        <w:rPr>
          <w:sz w:val="24"/>
        </w:rPr>
        <w:t>rooftops to reduce reliance on erratic public supply.</w:t>
      </w:r>
    </w:p>
    <w:p w14:paraId="239E3071">
      <w:pPr>
        <w:pStyle w:val="11"/>
        <w:numPr>
          <w:ilvl w:val="0"/>
          <w:numId w:val="28"/>
        </w:numPr>
        <w:tabs>
          <w:tab w:val="left" w:pos="1826"/>
        </w:tabs>
        <w:spacing w:before="155" w:after="0" w:line="240" w:lineRule="auto"/>
        <w:ind w:left="1826" w:right="0" w:hanging="336"/>
        <w:jc w:val="left"/>
        <w:rPr>
          <w:b/>
          <w:sz w:val="24"/>
        </w:rPr>
      </w:pPr>
      <w:r>
        <w:rPr>
          <w:sz w:val="24"/>
        </w:rPr>
        <w:t>Ensure</w:t>
      </w:r>
      <w:r>
        <w:rPr>
          <w:spacing w:val="6"/>
          <w:sz w:val="24"/>
        </w:rPr>
        <w:t xml:space="preserve"> </w:t>
      </w:r>
      <w:r>
        <w:rPr>
          <w:sz w:val="24"/>
        </w:rPr>
        <w:t>Proper</w:t>
      </w:r>
      <w:r>
        <w:rPr>
          <w:spacing w:val="8"/>
          <w:sz w:val="24"/>
        </w:rPr>
        <w:t xml:space="preserve"> </w:t>
      </w:r>
      <w:r>
        <w:rPr>
          <w:sz w:val="24"/>
        </w:rPr>
        <w:t>Layout</w:t>
      </w:r>
      <w:r>
        <w:rPr>
          <w:spacing w:val="8"/>
          <w:sz w:val="24"/>
        </w:rPr>
        <w:t xml:space="preserve"> </w:t>
      </w:r>
      <w:r>
        <w:rPr>
          <w:sz w:val="24"/>
        </w:rPr>
        <w:t>and</w:t>
      </w:r>
      <w:r>
        <w:rPr>
          <w:spacing w:val="11"/>
          <w:sz w:val="24"/>
        </w:rPr>
        <w:t xml:space="preserve"> </w:t>
      </w:r>
      <w:r>
        <w:rPr>
          <w:sz w:val="24"/>
        </w:rPr>
        <w:t>Density</w:t>
      </w:r>
      <w:r>
        <w:rPr>
          <w:spacing w:val="7"/>
          <w:sz w:val="24"/>
        </w:rPr>
        <w:t xml:space="preserve"> </w:t>
      </w:r>
      <w:r>
        <w:rPr>
          <w:spacing w:val="-2"/>
          <w:sz w:val="24"/>
        </w:rPr>
        <w:t>Management.</w:t>
      </w:r>
    </w:p>
    <w:p w14:paraId="6F3E7105">
      <w:pPr>
        <w:pStyle w:val="7"/>
        <w:spacing w:before="19"/>
      </w:pPr>
    </w:p>
    <w:p w14:paraId="4DA652D7">
      <w:pPr>
        <w:pStyle w:val="11"/>
        <w:numPr>
          <w:ilvl w:val="0"/>
          <w:numId w:val="28"/>
        </w:numPr>
        <w:tabs>
          <w:tab w:val="left" w:pos="1825"/>
          <w:tab w:val="left" w:pos="1828"/>
        </w:tabs>
        <w:spacing w:before="0" w:after="0" w:line="367" w:lineRule="auto"/>
        <w:ind w:left="1828" w:right="1146" w:hanging="339"/>
        <w:jc w:val="left"/>
        <w:rPr>
          <w:b/>
          <w:sz w:val="24"/>
        </w:rPr>
      </w:pPr>
      <w:r>
        <w:rPr>
          <w:sz w:val="24"/>
        </w:rPr>
        <w:t>Avoid</w:t>
      </w:r>
      <w:r>
        <w:rPr>
          <w:spacing w:val="40"/>
          <w:sz w:val="24"/>
        </w:rPr>
        <w:t xml:space="preserve"> </w:t>
      </w:r>
      <w:r>
        <w:rPr>
          <w:sz w:val="24"/>
        </w:rPr>
        <w:t>overcrowding</w:t>
      </w:r>
      <w:r>
        <w:rPr>
          <w:spacing w:val="40"/>
          <w:sz w:val="24"/>
        </w:rPr>
        <w:t xml:space="preserve"> </w:t>
      </w:r>
      <w:r>
        <w:rPr>
          <w:sz w:val="24"/>
        </w:rPr>
        <w:t>by</w:t>
      </w:r>
      <w:r>
        <w:rPr>
          <w:spacing w:val="40"/>
          <w:sz w:val="24"/>
        </w:rPr>
        <w:t xml:space="preserve"> </w:t>
      </w:r>
      <w:r>
        <w:rPr>
          <w:sz w:val="24"/>
        </w:rPr>
        <w:t>using</w:t>
      </w:r>
      <w:r>
        <w:rPr>
          <w:spacing w:val="40"/>
          <w:sz w:val="24"/>
        </w:rPr>
        <w:t xml:space="preserve"> </w:t>
      </w:r>
      <w:r>
        <w:rPr>
          <w:sz w:val="24"/>
        </w:rPr>
        <w:t>population</w:t>
      </w:r>
      <w:r>
        <w:rPr>
          <w:spacing w:val="40"/>
          <w:sz w:val="24"/>
        </w:rPr>
        <w:t xml:space="preserve"> </w:t>
      </w:r>
      <w:r>
        <w:rPr>
          <w:sz w:val="24"/>
        </w:rPr>
        <w:t>projections</w:t>
      </w:r>
      <w:r>
        <w:rPr>
          <w:spacing w:val="79"/>
          <w:sz w:val="24"/>
        </w:rPr>
        <w:t xml:space="preserve"> </w:t>
      </w:r>
      <w:r>
        <w:rPr>
          <w:sz w:val="24"/>
        </w:rPr>
        <w:t>and</w:t>
      </w:r>
      <w:r>
        <w:rPr>
          <w:spacing w:val="40"/>
          <w:sz w:val="24"/>
        </w:rPr>
        <w:t xml:space="preserve"> </w:t>
      </w:r>
      <w:r>
        <w:rPr>
          <w:sz w:val="24"/>
        </w:rPr>
        <w:t>planning</w:t>
      </w:r>
      <w:r>
        <w:rPr>
          <w:spacing w:val="40"/>
          <w:sz w:val="24"/>
        </w:rPr>
        <w:t xml:space="preserve"> </w:t>
      </w:r>
      <w:r>
        <w:rPr>
          <w:sz w:val="24"/>
        </w:rPr>
        <w:t>unit</w:t>
      </w:r>
      <w:r>
        <w:rPr>
          <w:spacing w:val="80"/>
          <w:sz w:val="24"/>
        </w:rPr>
        <w:t xml:space="preserve"> </w:t>
      </w:r>
      <w:r>
        <w:rPr>
          <w:sz w:val="24"/>
        </w:rPr>
        <w:t>layouts based on per capital land requirements.</w:t>
      </w:r>
    </w:p>
    <w:p w14:paraId="41E7C6E1">
      <w:pPr>
        <w:pStyle w:val="11"/>
        <w:numPr>
          <w:ilvl w:val="0"/>
          <w:numId w:val="28"/>
        </w:numPr>
        <w:tabs>
          <w:tab w:val="left" w:pos="1825"/>
          <w:tab w:val="left" w:pos="1828"/>
        </w:tabs>
        <w:spacing w:before="149" w:after="0" w:line="364" w:lineRule="auto"/>
        <w:ind w:left="1828" w:right="1149" w:hanging="339"/>
        <w:jc w:val="left"/>
        <w:rPr>
          <w:b/>
          <w:sz w:val="24"/>
        </w:rPr>
      </w:pPr>
      <w:r>
        <w:rPr>
          <w:sz w:val="24"/>
        </w:rPr>
        <w:t>Allocate</w:t>
      </w:r>
      <w:r>
        <w:rPr>
          <w:spacing w:val="80"/>
          <w:sz w:val="24"/>
        </w:rPr>
        <w:t xml:space="preserve"> </w:t>
      </w:r>
      <w:r>
        <w:rPr>
          <w:sz w:val="24"/>
        </w:rPr>
        <w:t>open</w:t>
      </w:r>
      <w:r>
        <w:rPr>
          <w:spacing w:val="80"/>
          <w:sz w:val="24"/>
        </w:rPr>
        <w:t xml:space="preserve"> </w:t>
      </w:r>
      <w:r>
        <w:rPr>
          <w:sz w:val="24"/>
        </w:rPr>
        <w:t>spaces,</w:t>
      </w:r>
      <w:r>
        <w:rPr>
          <w:spacing w:val="80"/>
          <w:sz w:val="24"/>
        </w:rPr>
        <w:t xml:space="preserve"> </w:t>
      </w:r>
      <w:r>
        <w:rPr>
          <w:sz w:val="24"/>
        </w:rPr>
        <w:t>recreational</w:t>
      </w:r>
      <w:r>
        <w:rPr>
          <w:spacing w:val="80"/>
          <w:sz w:val="24"/>
        </w:rPr>
        <w:t xml:space="preserve"> </w:t>
      </w:r>
      <w:r>
        <w:rPr>
          <w:sz w:val="24"/>
        </w:rPr>
        <w:t>zones,</w:t>
      </w:r>
      <w:r>
        <w:rPr>
          <w:spacing w:val="80"/>
          <w:sz w:val="24"/>
        </w:rPr>
        <w:t xml:space="preserve"> </w:t>
      </w:r>
      <w:r>
        <w:rPr>
          <w:sz w:val="24"/>
        </w:rPr>
        <w:t>and</w:t>
      </w:r>
      <w:r>
        <w:rPr>
          <w:spacing w:val="80"/>
          <w:sz w:val="24"/>
        </w:rPr>
        <w:t xml:space="preserve"> </w:t>
      </w:r>
      <w:r>
        <w:rPr>
          <w:sz w:val="24"/>
        </w:rPr>
        <w:t>buffer</w:t>
      </w:r>
      <w:r>
        <w:rPr>
          <w:spacing w:val="80"/>
          <w:sz w:val="24"/>
        </w:rPr>
        <w:t xml:space="preserve"> </w:t>
      </w:r>
      <w:r>
        <w:rPr>
          <w:sz w:val="24"/>
        </w:rPr>
        <w:t>areas</w:t>
      </w:r>
      <w:r>
        <w:rPr>
          <w:spacing w:val="80"/>
          <w:sz w:val="24"/>
        </w:rPr>
        <w:t xml:space="preserve"> </w:t>
      </w:r>
      <w:r>
        <w:rPr>
          <w:sz w:val="24"/>
        </w:rPr>
        <w:t>to</w:t>
      </w:r>
      <w:r>
        <w:rPr>
          <w:spacing w:val="80"/>
          <w:sz w:val="24"/>
        </w:rPr>
        <w:t xml:space="preserve"> </w:t>
      </w:r>
      <w:r>
        <w:rPr>
          <w:sz w:val="24"/>
        </w:rPr>
        <w:t>promote healthy living.</w:t>
      </w:r>
    </w:p>
    <w:p w14:paraId="3A723382">
      <w:pPr>
        <w:pStyle w:val="11"/>
        <w:numPr>
          <w:ilvl w:val="0"/>
          <w:numId w:val="28"/>
        </w:numPr>
        <w:tabs>
          <w:tab w:val="left" w:pos="1828"/>
        </w:tabs>
        <w:spacing w:before="155" w:after="0" w:line="240" w:lineRule="auto"/>
        <w:ind w:left="1828" w:right="0" w:hanging="338"/>
        <w:jc w:val="left"/>
        <w:rPr>
          <w:b/>
          <w:sz w:val="24"/>
        </w:rPr>
      </w:pPr>
      <w:r>
        <w:rPr>
          <w:sz w:val="24"/>
        </w:rPr>
        <w:t>Establish</w:t>
      </w:r>
      <w:r>
        <w:rPr>
          <w:spacing w:val="13"/>
          <w:sz w:val="24"/>
        </w:rPr>
        <w:t xml:space="preserve"> </w:t>
      </w:r>
      <w:r>
        <w:rPr>
          <w:sz w:val="24"/>
        </w:rPr>
        <w:t>Housing</w:t>
      </w:r>
      <w:r>
        <w:rPr>
          <w:spacing w:val="10"/>
          <w:sz w:val="24"/>
        </w:rPr>
        <w:t xml:space="preserve"> </w:t>
      </w:r>
      <w:r>
        <w:rPr>
          <w:sz w:val="24"/>
        </w:rPr>
        <w:t>Maintenance</w:t>
      </w:r>
      <w:r>
        <w:rPr>
          <w:spacing w:val="13"/>
          <w:sz w:val="24"/>
        </w:rPr>
        <w:t xml:space="preserve"> </w:t>
      </w:r>
      <w:r>
        <w:rPr>
          <w:spacing w:val="-2"/>
          <w:sz w:val="24"/>
        </w:rPr>
        <w:t>Systems.</w:t>
      </w:r>
    </w:p>
    <w:p w14:paraId="19ADCAEE">
      <w:pPr>
        <w:pStyle w:val="11"/>
        <w:spacing w:after="0" w:line="240" w:lineRule="auto"/>
        <w:jc w:val="left"/>
        <w:rPr>
          <w:b/>
          <w:sz w:val="24"/>
        </w:rPr>
        <w:sectPr>
          <w:pgSz w:w="12240" w:h="15840"/>
          <w:pgMar w:top="1280" w:right="1080" w:bottom="880" w:left="720" w:header="0" w:footer="697" w:gutter="0"/>
          <w:cols w:space="720" w:num="1"/>
        </w:sectPr>
      </w:pPr>
    </w:p>
    <w:p w14:paraId="0D59669A">
      <w:pPr>
        <w:pStyle w:val="11"/>
        <w:numPr>
          <w:ilvl w:val="0"/>
          <w:numId w:val="28"/>
        </w:numPr>
        <w:tabs>
          <w:tab w:val="left" w:pos="1828"/>
        </w:tabs>
        <w:spacing w:before="68" w:after="0" w:line="362" w:lineRule="auto"/>
        <w:ind w:left="1828" w:right="1138" w:hanging="339"/>
        <w:jc w:val="both"/>
        <w:rPr>
          <w:b/>
          <w:sz w:val="24"/>
        </w:rPr>
      </w:pPr>
      <w:r>
        <w:rPr>
          <w:sz w:val="26"/>
        </w:rPr>
        <w:t>Create a resident housing association or facility management system</w:t>
      </w:r>
      <w:r>
        <w:rPr>
          <w:spacing w:val="40"/>
          <w:sz w:val="26"/>
        </w:rPr>
        <w:t xml:space="preserve"> </w:t>
      </w:r>
      <w:r>
        <w:rPr>
          <w:sz w:val="26"/>
        </w:rPr>
        <w:t xml:space="preserve">for maintenance of common facilities (e.g., sewage systems, roads, </w:t>
      </w:r>
      <w:r>
        <w:rPr>
          <w:spacing w:val="-2"/>
          <w:sz w:val="26"/>
        </w:rPr>
        <w:t>lighting).</w:t>
      </w:r>
    </w:p>
    <w:p w14:paraId="0356B288">
      <w:pPr>
        <w:pStyle w:val="11"/>
        <w:numPr>
          <w:ilvl w:val="0"/>
          <w:numId w:val="28"/>
        </w:numPr>
        <w:tabs>
          <w:tab w:val="left" w:pos="1828"/>
        </w:tabs>
        <w:spacing w:before="155" w:after="0" w:line="240" w:lineRule="auto"/>
        <w:ind w:left="1828" w:right="0" w:hanging="338"/>
        <w:jc w:val="both"/>
        <w:rPr>
          <w:b/>
          <w:sz w:val="24"/>
        </w:rPr>
      </w:pPr>
      <w:r>
        <w:rPr>
          <w:sz w:val="26"/>
        </w:rPr>
        <w:t>Implement</w:t>
      </w:r>
      <w:r>
        <w:rPr>
          <w:spacing w:val="4"/>
          <w:sz w:val="26"/>
        </w:rPr>
        <w:t xml:space="preserve"> </w:t>
      </w:r>
      <w:r>
        <w:rPr>
          <w:sz w:val="26"/>
        </w:rPr>
        <w:t>a</w:t>
      </w:r>
      <w:r>
        <w:rPr>
          <w:spacing w:val="7"/>
          <w:sz w:val="26"/>
        </w:rPr>
        <w:t xml:space="preserve"> </w:t>
      </w:r>
      <w:r>
        <w:rPr>
          <w:sz w:val="26"/>
        </w:rPr>
        <w:t>maintenance</w:t>
      </w:r>
      <w:r>
        <w:rPr>
          <w:spacing w:val="4"/>
          <w:sz w:val="26"/>
        </w:rPr>
        <w:t xml:space="preserve"> </w:t>
      </w:r>
      <w:r>
        <w:rPr>
          <w:sz w:val="26"/>
        </w:rPr>
        <w:t>fee</w:t>
      </w:r>
      <w:r>
        <w:rPr>
          <w:spacing w:val="7"/>
          <w:sz w:val="26"/>
        </w:rPr>
        <w:t xml:space="preserve"> </w:t>
      </w:r>
      <w:r>
        <w:rPr>
          <w:sz w:val="26"/>
        </w:rPr>
        <w:t>scheme</w:t>
      </w:r>
      <w:r>
        <w:rPr>
          <w:spacing w:val="4"/>
          <w:sz w:val="26"/>
        </w:rPr>
        <w:t xml:space="preserve"> </w:t>
      </w:r>
      <w:r>
        <w:rPr>
          <w:sz w:val="26"/>
        </w:rPr>
        <w:t>to</w:t>
      </w:r>
      <w:r>
        <w:rPr>
          <w:spacing w:val="5"/>
          <w:sz w:val="26"/>
        </w:rPr>
        <w:t xml:space="preserve"> </w:t>
      </w:r>
      <w:r>
        <w:rPr>
          <w:sz w:val="26"/>
        </w:rPr>
        <w:t>ensure</w:t>
      </w:r>
      <w:r>
        <w:rPr>
          <w:spacing w:val="2"/>
          <w:sz w:val="26"/>
        </w:rPr>
        <w:t xml:space="preserve"> </w:t>
      </w:r>
      <w:r>
        <w:rPr>
          <w:sz w:val="26"/>
        </w:rPr>
        <w:t xml:space="preserve">long-term </w:t>
      </w:r>
      <w:r>
        <w:rPr>
          <w:spacing w:val="-2"/>
          <w:sz w:val="26"/>
        </w:rPr>
        <w:t>upkeep</w:t>
      </w:r>
    </w:p>
    <w:p w14:paraId="287F5CFC">
      <w:pPr>
        <w:pStyle w:val="11"/>
        <w:spacing w:after="0" w:line="240" w:lineRule="auto"/>
        <w:jc w:val="both"/>
        <w:rPr>
          <w:b/>
          <w:sz w:val="24"/>
        </w:rPr>
        <w:sectPr>
          <w:footerReference r:id="rId24" w:type="default"/>
          <w:pgSz w:w="12240" w:h="15840"/>
          <w:pgMar w:top="1280" w:right="1080" w:bottom="880" w:left="720" w:header="0" w:footer="697" w:gutter="0"/>
          <w:cols w:space="720" w:num="1"/>
        </w:sectPr>
      </w:pPr>
    </w:p>
    <w:p w14:paraId="6723BA6B">
      <w:pPr>
        <w:pStyle w:val="2"/>
        <w:spacing w:before="73"/>
        <w:ind w:right="3574"/>
        <w:jc w:val="center"/>
      </w:pPr>
      <w:r>
        <w:rPr>
          <w:spacing w:val="-2"/>
        </w:rPr>
        <w:t>REFERENCES</w:t>
      </w:r>
    </w:p>
    <w:p w14:paraId="4C86CB76">
      <w:pPr>
        <w:pStyle w:val="7"/>
        <w:spacing w:before="115"/>
        <w:rPr>
          <w:b/>
          <w:sz w:val="26"/>
        </w:rPr>
      </w:pPr>
    </w:p>
    <w:p w14:paraId="5ADECDFF">
      <w:pPr>
        <w:spacing w:before="0" w:line="362" w:lineRule="auto"/>
        <w:ind w:left="1490" w:right="1139" w:firstLine="0"/>
        <w:jc w:val="both"/>
        <w:rPr>
          <w:sz w:val="26"/>
        </w:rPr>
      </w:pPr>
      <w:r>
        <w:rPr>
          <w:b/>
          <w:sz w:val="26"/>
        </w:rPr>
        <w:t xml:space="preserve">Olayiwola, L. M., Adeleye, O. A., &amp; Ogunshakin, L. (2005). </w:t>
      </w:r>
      <w:r>
        <w:rPr>
          <w:i/>
          <w:sz w:val="26"/>
        </w:rPr>
        <w:t>Public housing delivery in Nigeria: Problems and challenges</w:t>
      </w:r>
      <w:r>
        <w:rPr>
          <w:sz w:val="26"/>
        </w:rPr>
        <w:t>. Paper presented at the World Congress on Housing: Transforming Housing Environments through Design, Pretoria, South Africa.</w:t>
      </w:r>
    </w:p>
    <w:p w14:paraId="51AD2B4C">
      <w:pPr>
        <w:spacing w:before="270" w:line="364" w:lineRule="auto"/>
        <w:ind w:left="1490" w:right="1141" w:firstLine="0"/>
        <w:jc w:val="both"/>
        <w:rPr>
          <w:sz w:val="26"/>
        </w:rPr>
      </w:pPr>
      <w:r>
        <w:rPr>
          <w:b/>
          <w:sz w:val="26"/>
        </w:rPr>
        <w:t xml:space="preserve">Mabogunje, A. L. (2002). </w:t>
      </w:r>
      <w:r>
        <w:rPr>
          <w:i/>
          <w:sz w:val="26"/>
        </w:rPr>
        <w:t>Perspectives on urban land and urban management policies in Sub-Saharan Africa</w:t>
      </w:r>
      <w:r>
        <w:rPr>
          <w:sz w:val="26"/>
        </w:rPr>
        <w:t>. Ibadan: IFRA.</w:t>
      </w:r>
    </w:p>
    <w:p w14:paraId="7A299365">
      <w:pPr>
        <w:spacing w:before="265" w:line="362" w:lineRule="auto"/>
        <w:ind w:left="1490" w:right="1140" w:firstLine="0"/>
        <w:jc w:val="both"/>
        <w:rPr>
          <w:sz w:val="26"/>
        </w:rPr>
      </w:pPr>
      <w:r>
        <w:rPr>
          <w:b/>
          <w:sz w:val="26"/>
        </w:rPr>
        <w:t xml:space="preserve">Ogunbiade, M. E., &amp; Uduak, I. (2017). </w:t>
      </w:r>
      <w:r>
        <w:rPr>
          <w:sz w:val="26"/>
        </w:rPr>
        <w:t xml:space="preserve">Planning sustainable housing estates in Nigeria. </w:t>
      </w:r>
      <w:r>
        <w:rPr>
          <w:i/>
          <w:sz w:val="26"/>
        </w:rPr>
        <w:t>Journal of Urban and Regional Planning</w:t>
      </w:r>
      <w:r>
        <w:rPr>
          <w:sz w:val="26"/>
        </w:rPr>
        <w:t>, 9(1), 23–38.</w:t>
      </w:r>
    </w:p>
    <w:p w14:paraId="20930D39">
      <w:pPr>
        <w:spacing w:before="268" w:line="362" w:lineRule="auto"/>
        <w:ind w:left="1490" w:right="1144" w:firstLine="0"/>
        <w:jc w:val="both"/>
        <w:rPr>
          <w:sz w:val="26"/>
        </w:rPr>
      </w:pPr>
      <w:r>
        <w:rPr>
          <w:b/>
          <w:sz w:val="26"/>
        </w:rPr>
        <w:t xml:space="preserve">Oyesiku, K. (1998). </w:t>
      </w:r>
      <w:r>
        <w:rPr>
          <w:i/>
          <w:sz w:val="26"/>
        </w:rPr>
        <w:t>Modern urban and regional planning law and administration in Nigeria</w:t>
      </w:r>
      <w:r>
        <w:rPr>
          <w:sz w:val="26"/>
        </w:rPr>
        <w:t>. Ibadan: Kraft Books.</w:t>
      </w:r>
    </w:p>
    <w:p w14:paraId="441847AD">
      <w:pPr>
        <w:spacing w:before="268" w:line="362" w:lineRule="auto"/>
        <w:ind w:left="1490" w:right="1139" w:firstLine="0"/>
        <w:jc w:val="both"/>
        <w:rPr>
          <w:sz w:val="26"/>
        </w:rPr>
      </w:pPr>
      <w:r>
        <w:rPr>
          <w:b/>
          <w:sz w:val="26"/>
        </w:rPr>
        <w:t xml:space="preserve">Akinmoladun, O. I., &amp; Oluwoye, J. (2007). </w:t>
      </w:r>
      <w:r>
        <w:rPr>
          <w:sz w:val="26"/>
        </w:rPr>
        <w:t xml:space="preserve">An assessment of why the problems of housing shortages persist in developing countries. </w:t>
      </w:r>
      <w:r>
        <w:rPr>
          <w:i/>
          <w:sz w:val="26"/>
        </w:rPr>
        <w:t>Pacific Journal of Science and Technology</w:t>
      </w:r>
      <w:r>
        <w:rPr>
          <w:sz w:val="26"/>
        </w:rPr>
        <w:t>, 8(2), 253–260.</w:t>
      </w:r>
    </w:p>
    <w:p w14:paraId="56C3F782">
      <w:pPr>
        <w:spacing w:after="0" w:line="362" w:lineRule="auto"/>
        <w:jc w:val="both"/>
        <w:rPr>
          <w:sz w:val="26"/>
        </w:rPr>
        <w:sectPr>
          <w:footerReference r:id="rId25" w:type="default"/>
          <w:pgSz w:w="12240" w:h="15840"/>
          <w:pgMar w:top="1280" w:right="1080" w:bottom="880" w:left="720" w:header="0" w:footer="697" w:gutter="0"/>
          <w:pgNumType w:start="1"/>
          <w:cols w:space="720" w:num="1"/>
        </w:sectPr>
      </w:pPr>
    </w:p>
    <w:p w14:paraId="556BF2E8">
      <w:pPr>
        <w:pStyle w:val="7"/>
        <w:rPr>
          <w:sz w:val="90"/>
        </w:rPr>
      </w:pPr>
    </w:p>
    <w:p w14:paraId="5434A49E">
      <w:pPr>
        <w:pStyle w:val="7"/>
        <w:rPr>
          <w:sz w:val="90"/>
        </w:rPr>
      </w:pPr>
    </w:p>
    <w:p w14:paraId="032BF0EC">
      <w:pPr>
        <w:pStyle w:val="7"/>
        <w:rPr>
          <w:sz w:val="90"/>
        </w:rPr>
      </w:pPr>
    </w:p>
    <w:p w14:paraId="00A13A7F">
      <w:pPr>
        <w:pStyle w:val="7"/>
        <w:spacing w:before="476"/>
        <w:rPr>
          <w:sz w:val="90"/>
        </w:rPr>
      </w:pPr>
    </w:p>
    <w:p w14:paraId="3EB391BF">
      <w:pPr>
        <w:spacing w:before="1"/>
        <w:ind w:left="1651" w:right="1310" w:firstLine="0"/>
        <w:jc w:val="center"/>
        <w:rPr>
          <w:b/>
          <w:sz w:val="90"/>
        </w:rPr>
      </w:pPr>
      <w:r>
        <w:rPr>
          <w:b/>
          <w:color w:val="242424"/>
          <w:spacing w:val="-2"/>
          <w:sz w:val="90"/>
        </w:rPr>
        <w:t>APPENDICES</w:t>
      </w:r>
    </w:p>
    <w:p w14:paraId="30332AF6">
      <w:pPr>
        <w:spacing w:after="0"/>
        <w:jc w:val="center"/>
        <w:rPr>
          <w:b/>
          <w:sz w:val="90"/>
        </w:rPr>
        <w:sectPr>
          <w:pgSz w:w="12240" w:h="15840"/>
          <w:pgMar w:top="1820" w:right="1080" w:bottom="880" w:left="720" w:header="0" w:footer="697" w:gutter="0"/>
          <w:cols w:space="720" w:num="1"/>
        </w:sectPr>
      </w:pPr>
    </w:p>
    <w:p w14:paraId="3E547F38">
      <w:pPr>
        <w:pStyle w:val="7"/>
        <w:ind w:left="585"/>
        <w:rPr>
          <w:sz w:val="20"/>
        </w:rPr>
      </w:pPr>
      <w:r>
        <w:rPr>
          <w:sz w:val="20"/>
        </w:rPr>
        <w:drawing>
          <wp:inline distT="0" distB="0" distL="0" distR="0">
            <wp:extent cx="5838825" cy="2383155"/>
            <wp:effectExtent l="0" t="0" r="0" b="0"/>
            <wp:docPr id="99" name="Image 99"/>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63" cstate="print"/>
                    <a:stretch>
                      <a:fillRect/>
                    </a:stretch>
                  </pic:blipFill>
                  <pic:spPr>
                    <a:xfrm>
                      <a:off x="0" y="0"/>
                      <a:ext cx="5838976" cy="2383536"/>
                    </a:xfrm>
                    <a:prstGeom prst="rect">
                      <a:avLst/>
                    </a:prstGeom>
                  </pic:spPr>
                </pic:pic>
              </a:graphicData>
            </a:graphic>
          </wp:inline>
        </w:drawing>
      </w:r>
    </w:p>
    <w:p w14:paraId="615B120D">
      <w:pPr>
        <w:spacing w:before="6"/>
        <w:ind w:left="607" w:right="0" w:firstLine="0"/>
        <w:jc w:val="left"/>
        <w:rPr>
          <w:b/>
          <w:sz w:val="26"/>
        </w:rPr>
      </w:pPr>
      <w:r>
        <w:rPr>
          <w:b/>
          <w:sz w:val="26"/>
        </w:rPr>
        <w:t>APPENDIX</w:t>
      </w:r>
      <w:r>
        <w:rPr>
          <w:b/>
          <w:spacing w:val="7"/>
          <w:sz w:val="26"/>
        </w:rPr>
        <w:t xml:space="preserve"> </w:t>
      </w:r>
      <w:r>
        <w:rPr>
          <w:b/>
          <w:sz w:val="26"/>
        </w:rPr>
        <w:t>1:</w:t>
      </w:r>
      <w:r>
        <w:rPr>
          <w:b/>
          <w:spacing w:val="5"/>
          <w:sz w:val="26"/>
        </w:rPr>
        <w:t xml:space="preserve"> </w:t>
      </w:r>
      <w:r>
        <w:rPr>
          <w:b/>
          <w:sz w:val="26"/>
        </w:rPr>
        <w:t>SITE</w:t>
      </w:r>
      <w:r>
        <w:rPr>
          <w:b/>
          <w:spacing w:val="5"/>
          <w:sz w:val="26"/>
        </w:rPr>
        <w:t xml:space="preserve"> </w:t>
      </w:r>
      <w:r>
        <w:rPr>
          <w:b/>
          <w:spacing w:val="-2"/>
          <w:sz w:val="26"/>
        </w:rPr>
        <w:t>ANALYSIS</w:t>
      </w:r>
    </w:p>
    <w:p w14:paraId="16FD9253">
      <w:pPr>
        <w:pStyle w:val="7"/>
        <w:spacing w:before="151"/>
        <w:rPr>
          <w:b/>
          <w:sz w:val="20"/>
        </w:rPr>
      </w:pPr>
      <w:r>
        <w:rPr>
          <w:b/>
          <w:sz w:val="20"/>
        </w:rPr>
        <w:drawing>
          <wp:anchor distT="0" distB="0" distL="0" distR="0" simplePos="0" relativeHeight="251689984" behindDoc="1" locked="0" layoutInCell="1" allowOverlap="1">
            <wp:simplePos x="0" y="0"/>
            <wp:positionH relativeFrom="page">
              <wp:posOffset>880745</wp:posOffset>
            </wp:positionH>
            <wp:positionV relativeFrom="paragraph">
              <wp:posOffset>257175</wp:posOffset>
            </wp:positionV>
            <wp:extent cx="5734685" cy="2536190"/>
            <wp:effectExtent l="0" t="0" r="0" b="0"/>
            <wp:wrapTopAndBottom/>
            <wp:docPr id="100" name="Image 100"/>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64" cstate="print"/>
                    <a:stretch>
                      <a:fillRect/>
                    </a:stretch>
                  </pic:blipFill>
                  <pic:spPr>
                    <a:xfrm>
                      <a:off x="0" y="0"/>
                      <a:ext cx="5734812" cy="2535936"/>
                    </a:xfrm>
                    <a:prstGeom prst="rect">
                      <a:avLst/>
                    </a:prstGeom>
                  </pic:spPr>
                </pic:pic>
              </a:graphicData>
            </a:graphic>
          </wp:anchor>
        </w:drawing>
      </w:r>
    </w:p>
    <w:p w14:paraId="191541FE">
      <w:pPr>
        <w:pStyle w:val="7"/>
        <w:spacing w:before="115"/>
        <w:rPr>
          <w:b/>
          <w:sz w:val="26"/>
        </w:rPr>
      </w:pPr>
    </w:p>
    <w:p w14:paraId="1E9E20FA">
      <w:pPr>
        <w:spacing w:before="1"/>
        <w:ind w:left="508" w:right="0" w:firstLine="0"/>
        <w:jc w:val="left"/>
        <w:rPr>
          <w:b/>
          <w:sz w:val="26"/>
        </w:rPr>
      </w:pPr>
      <w:r>
        <w:rPr>
          <w:b/>
          <w:sz w:val="26"/>
        </w:rPr>
        <w:t>APPENDIX</w:t>
      </w:r>
      <w:r>
        <w:rPr>
          <w:b/>
          <w:spacing w:val="4"/>
          <w:sz w:val="26"/>
        </w:rPr>
        <w:t xml:space="preserve"> </w:t>
      </w:r>
      <w:r>
        <w:rPr>
          <w:b/>
          <w:sz w:val="26"/>
        </w:rPr>
        <w:t>2</w:t>
      </w:r>
      <w:r>
        <w:rPr>
          <w:b/>
          <w:spacing w:val="4"/>
          <w:sz w:val="26"/>
        </w:rPr>
        <w:t xml:space="preserve"> </w:t>
      </w:r>
      <w:r>
        <w:rPr>
          <w:b/>
          <w:sz w:val="26"/>
        </w:rPr>
        <w:t>:SITE</w:t>
      </w:r>
      <w:r>
        <w:rPr>
          <w:b/>
          <w:spacing w:val="5"/>
          <w:sz w:val="26"/>
        </w:rPr>
        <w:t xml:space="preserve"> </w:t>
      </w:r>
      <w:r>
        <w:rPr>
          <w:b/>
          <w:spacing w:val="-2"/>
          <w:sz w:val="26"/>
        </w:rPr>
        <w:t>INVENTORY</w:t>
      </w:r>
    </w:p>
    <w:p w14:paraId="181172F9">
      <w:pPr>
        <w:pStyle w:val="7"/>
        <w:rPr>
          <w:b/>
          <w:sz w:val="20"/>
        </w:rPr>
      </w:pPr>
    </w:p>
    <w:p w14:paraId="31B03499">
      <w:pPr>
        <w:pStyle w:val="7"/>
        <w:spacing w:before="52"/>
        <w:rPr>
          <w:b/>
          <w:sz w:val="20"/>
        </w:rPr>
      </w:pPr>
      <w:r>
        <w:rPr>
          <w:b/>
          <w:sz w:val="20"/>
        </w:rPr>
        <w:drawing>
          <wp:anchor distT="0" distB="0" distL="0" distR="0" simplePos="0" relativeHeight="251689984" behindDoc="1" locked="0" layoutInCell="1" allowOverlap="1">
            <wp:simplePos x="0" y="0"/>
            <wp:positionH relativeFrom="page">
              <wp:posOffset>1380490</wp:posOffset>
            </wp:positionH>
            <wp:positionV relativeFrom="paragraph">
              <wp:posOffset>194310</wp:posOffset>
            </wp:positionV>
            <wp:extent cx="5259705" cy="2548255"/>
            <wp:effectExtent l="0" t="0" r="0" b="0"/>
            <wp:wrapTopAndBottom/>
            <wp:docPr id="101" name="Image 101"/>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65" cstate="print"/>
                    <a:stretch>
                      <a:fillRect/>
                    </a:stretch>
                  </pic:blipFill>
                  <pic:spPr>
                    <a:xfrm>
                      <a:off x="0" y="0"/>
                      <a:ext cx="5259421" cy="2548128"/>
                    </a:xfrm>
                    <a:prstGeom prst="rect">
                      <a:avLst/>
                    </a:prstGeom>
                  </pic:spPr>
                </pic:pic>
              </a:graphicData>
            </a:graphic>
          </wp:anchor>
        </w:drawing>
      </w:r>
    </w:p>
    <w:p w14:paraId="0252AD5C">
      <w:pPr>
        <w:spacing w:before="0"/>
        <w:ind w:left="1245" w:right="0" w:firstLine="0"/>
        <w:jc w:val="left"/>
        <w:rPr>
          <w:b/>
          <w:sz w:val="26"/>
        </w:rPr>
      </w:pPr>
      <w:r>
        <w:rPr>
          <w:b/>
          <w:sz w:val="26"/>
        </w:rPr>
        <w:t>APPENDIX</w:t>
      </w:r>
      <w:r>
        <w:rPr>
          <w:b/>
          <w:spacing w:val="8"/>
          <w:sz w:val="26"/>
        </w:rPr>
        <w:t xml:space="preserve"> </w:t>
      </w:r>
      <w:r>
        <w:rPr>
          <w:b/>
          <w:sz w:val="26"/>
        </w:rPr>
        <w:t>3:</w:t>
      </w:r>
      <w:r>
        <w:rPr>
          <w:b/>
          <w:spacing w:val="6"/>
          <w:sz w:val="26"/>
        </w:rPr>
        <w:t xml:space="preserve"> </w:t>
      </w:r>
      <w:r>
        <w:rPr>
          <w:b/>
          <w:sz w:val="26"/>
        </w:rPr>
        <w:t>SITE</w:t>
      </w:r>
      <w:r>
        <w:rPr>
          <w:b/>
          <w:spacing w:val="7"/>
          <w:sz w:val="26"/>
        </w:rPr>
        <w:t xml:space="preserve"> </w:t>
      </w:r>
      <w:r>
        <w:rPr>
          <w:b/>
          <w:sz w:val="26"/>
        </w:rPr>
        <w:t>SELSCTION</w:t>
      </w:r>
      <w:r>
        <w:rPr>
          <w:b/>
          <w:spacing w:val="6"/>
          <w:sz w:val="26"/>
        </w:rPr>
        <w:t xml:space="preserve"> </w:t>
      </w:r>
      <w:r>
        <w:rPr>
          <w:b/>
          <w:spacing w:val="-2"/>
          <w:sz w:val="26"/>
        </w:rPr>
        <w:t>CRITERIA</w:t>
      </w:r>
    </w:p>
    <w:p w14:paraId="009952F6">
      <w:pPr>
        <w:spacing w:after="0"/>
        <w:jc w:val="left"/>
        <w:rPr>
          <w:b/>
          <w:sz w:val="26"/>
        </w:rPr>
        <w:sectPr>
          <w:pgSz w:w="12240" w:h="15840"/>
          <w:pgMar w:top="420" w:right="1080" w:bottom="880" w:left="720" w:header="0" w:footer="697" w:gutter="0"/>
          <w:cols w:space="720" w:num="1"/>
        </w:sectPr>
      </w:pPr>
    </w:p>
    <w:p w14:paraId="600A36D1">
      <w:pPr>
        <w:pStyle w:val="7"/>
        <w:ind w:left="1389"/>
        <w:rPr>
          <w:sz w:val="20"/>
        </w:rPr>
      </w:pPr>
      <w:r>
        <w:rPr>
          <w:sz w:val="20"/>
        </w:rPr>
        <w:drawing>
          <wp:inline distT="0" distB="0" distL="0" distR="0">
            <wp:extent cx="5323205" cy="2547620"/>
            <wp:effectExtent l="0" t="0" r="0" b="0"/>
            <wp:docPr id="102" name="Image 102"/>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66" cstate="print"/>
                    <a:stretch>
                      <a:fillRect/>
                    </a:stretch>
                  </pic:blipFill>
                  <pic:spPr>
                    <a:xfrm>
                      <a:off x="0" y="0"/>
                      <a:ext cx="5323603" cy="2548128"/>
                    </a:xfrm>
                    <a:prstGeom prst="rect">
                      <a:avLst/>
                    </a:prstGeom>
                  </pic:spPr>
                </pic:pic>
              </a:graphicData>
            </a:graphic>
          </wp:inline>
        </w:drawing>
      </w:r>
    </w:p>
    <w:p w14:paraId="0CC0AA14">
      <w:pPr>
        <w:spacing w:before="235"/>
        <w:ind w:left="1351" w:right="0" w:firstLine="0"/>
        <w:jc w:val="left"/>
        <w:rPr>
          <w:b/>
          <w:sz w:val="26"/>
        </w:rPr>
      </w:pPr>
      <w:r>
        <w:rPr>
          <w:b/>
          <w:sz w:val="26"/>
        </w:rPr>
        <w:t>APPENDIX</w:t>
      </w:r>
      <w:r>
        <w:rPr>
          <w:b/>
          <w:spacing w:val="6"/>
          <w:sz w:val="26"/>
        </w:rPr>
        <w:t xml:space="preserve"> </w:t>
      </w:r>
      <w:r>
        <w:rPr>
          <w:b/>
          <w:sz w:val="26"/>
        </w:rPr>
        <w:t>4:</w:t>
      </w:r>
      <w:r>
        <w:rPr>
          <w:b/>
          <w:spacing w:val="7"/>
          <w:sz w:val="26"/>
        </w:rPr>
        <w:t xml:space="preserve"> </w:t>
      </w:r>
      <w:r>
        <w:rPr>
          <w:b/>
          <w:sz w:val="26"/>
        </w:rPr>
        <w:t>PROJECT</w:t>
      </w:r>
      <w:r>
        <w:rPr>
          <w:b/>
          <w:spacing w:val="8"/>
          <w:sz w:val="26"/>
        </w:rPr>
        <w:t xml:space="preserve"> </w:t>
      </w:r>
      <w:r>
        <w:rPr>
          <w:b/>
          <w:sz w:val="26"/>
        </w:rPr>
        <w:t>SCOPE</w:t>
      </w:r>
      <w:r>
        <w:rPr>
          <w:b/>
          <w:spacing w:val="7"/>
          <w:sz w:val="26"/>
        </w:rPr>
        <w:t xml:space="preserve"> </w:t>
      </w:r>
      <w:r>
        <w:rPr>
          <w:b/>
          <w:sz w:val="26"/>
        </w:rPr>
        <w:t>AND</w:t>
      </w:r>
      <w:r>
        <w:rPr>
          <w:b/>
          <w:spacing w:val="4"/>
          <w:sz w:val="26"/>
        </w:rPr>
        <w:t xml:space="preserve"> </w:t>
      </w:r>
      <w:r>
        <w:rPr>
          <w:b/>
          <w:sz w:val="26"/>
        </w:rPr>
        <w:t>DESIGN</w:t>
      </w:r>
      <w:r>
        <w:rPr>
          <w:b/>
          <w:spacing w:val="7"/>
          <w:sz w:val="26"/>
        </w:rPr>
        <w:t xml:space="preserve"> </w:t>
      </w:r>
      <w:r>
        <w:rPr>
          <w:b/>
          <w:spacing w:val="-2"/>
          <w:sz w:val="26"/>
        </w:rPr>
        <w:t>SCOPE</w:t>
      </w:r>
    </w:p>
    <w:p w14:paraId="4C879ABD">
      <w:pPr>
        <w:pStyle w:val="7"/>
        <w:rPr>
          <w:b/>
          <w:sz w:val="20"/>
        </w:rPr>
      </w:pPr>
    </w:p>
    <w:p w14:paraId="60D7F97C">
      <w:pPr>
        <w:pStyle w:val="7"/>
        <w:spacing w:before="96"/>
        <w:rPr>
          <w:b/>
          <w:sz w:val="20"/>
        </w:rPr>
      </w:pPr>
      <w:r>
        <w:rPr>
          <w:b/>
          <w:sz w:val="20"/>
        </w:rPr>
        <w:drawing>
          <wp:anchor distT="0" distB="0" distL="0" distR="0" simplePos="0" relativeHeight="251691008" behindDoc="1" locked="0" layoutInCell="1" allowOverlap="1">
            <wp:simplePos x="0" y="0"/>
            <wp:positionH relativeFrom="page">
              <wp:posOffset>1357630</wp:posOffset>
            </wp:positionH>
            <wp:positionV relativeFrom="paragraph">
              <wp:posOffset>222250</wp:posOffset>
            </wp:positionV>
            <wp:extent cx="5316220" cy="2545080"/>
            <wp:effectExtent l="0" t="0" r="0" b="0"/>
            <wp:wrapTopAndBottom/>
            <wp:docPr id="103" name="Image 103"/>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67" cstate="print"/>
                    <a:stretch>
                      <a:fillRect/>
                    </a:stretch>
                  </pic:blipFill>
                  <pic:spPr>
                    <a:xfrm>
                      <a:off x="0" y="0"/>
                      <a:ext cx="5316242" cy="2545270"/>
                    </a:xfrm>
                    <a:prstGeom prst="rect">
                      <a:avLst/>
                    </a:prstGeom>
                  </pic:spPr>
                </pic:pic>
              </a:graphicData>
            </a:graphic>
          </wp:anchor>
        </w:drawing>
      </w:r>
    </w:p>
    <w:p w14:paraId="47C86DE0">
      <w:pPr>
        <w:spacing w:before="232"/>
        <w:ind w:left="1372" w:right="0" w:firstLine="0"/>
        <w:jc w:val="left"/>
        <w:rPr>
          <w:b/>
          <w:sz w:val="26"/>
        </w:rPr>
      </w:pPr>
      <w:r>
        <w:rPr>
          <w:b/>
          <w:sz w:val="26"/>
        </w:rPr>
        <w:t>APPENDIX</w:t>
      </w:r>
      <w:r>
        <w:rPr>
          <w:b/>
          <w:spacing w:val="6"/>
          <w:sz w:val="26"/>
        </w:rPr>
        <w:t xml:space="preserve"> </w:t>
      </w:r>
      <w:r>
        <w:rPr>
          <w:b/>
          <w:sz w:val="26"/>
        </w:rPr>
        <w:t>5:</w:t>
      </w:r>
      <w:r>
        <w:rPr>
          <w:b/>
          <w:spacing w:val="7"/>
          <w:sz w:val="26"/>
        </w:rPr>
        <w:t xml:space="preserve"> </w:t>
      </w:r>
      <w:r>
        <w:rPr>
          <w:b/>
          <w:sz w:val="26"/>
        </w:rPr>
        <w:t>PROGRAM</w:t>
      </w:r>
      <w:r>
        <w:rPr>
          <w:b/>
          <w:spacing w:val="13"/>
          <w:sz w:val="26"/>
        </w:rPr>
        <w:t xml:space="preserve"> </w:t>
      </w:r>
      <w:r>
        <w:rPr>
          <w:b/>
          <w:spacing w:val="-2"/>
          <w:sz w:val="26"/>
        </w:rPr>
        <w:t>DEVELOPMENT</w:t>
      </w:r>
    </w:p>
    <w:p w14:paraId="25D6D726">
      <w:pPr>
        <w:pStyle w:val="7"/>
        <w:rPr>
          <w:b/>
          <w:sz w:val="26"/>
        </w:rPr>
      </w:pPr>
    </w:p>
    <w:p w14:paraId="350356B1">
      <w:pPr>
        <w:pStyle w:val="7"/>
        <w:rPr>
          <w:b/>
          <w:sz w:val="26"/>
        </w:rPr>
      </w:pPr>
    </w:p>
    <w:p w14:paraId="6037A4E1">
      <w:pPr>
        <w:pStyle w:val="7"/>
        <w:rPr>
          <w:b/>
          <w:sz w:val="26"/>
        </w:rPr>
      </w:pPr>
    </w:p>
    <w:p w14:paraId="548EE3E4">
      <w:pPr>
        <w:pStyle w:val="7"/>
        <w:rPr>
          <w:b/>
          <w:sz w:val="26"/>
        </w:rPr>
      </w:pPr>
    </w:p>
    <w:p w14:paraId="630403E0">
      <w:pPr>
        <w:pStyle w:val="7"/>
        <w:rPr>
          <w:b/>
          <w:sz w:val="26"/>
        </w:rPr>
      </w:pPr>
    </w:p>
    <w:p w14:paraId="79F37FD6">
      <w:pPr>
        <w:pStyle w:val="7"/>
        <w:rPr>
          <w:b/>
          <w:sz w:val="26"/>
        </w:rPr>
      </w:pPr>
    </w:p>
    <w:p w14:paraId="78ADBF60">
      <w:pPr>
        <w:pStyle w:val="7"/>
        <w:rPr>
          <w:b/>
          <w:sz w:val="26"/>
        </w:rPr>
      </w:pPr>
    </w:p>
    <w:p w14:paraId="4747911A">
      <w:pPr>
        <w:pStyle w:val="7"/>
        <w:rPr>
          <w:b/>
          <w:sz w:val="26"/>
        </w:rPr>
      </w:pPr>
    </w:p>
    <w:p w14:paraId="0A7D2F4E">
      <w:pPr>
        <w:pStyle w:val="7"/>
        <w:rPr>
          <w:b/>
          <w:sz w:val="26"/>
        </w:rPr>
      </w:pPr>
    </w:p>
    <w:p w14:paraId="7F3C6175">
      <w:pPr>
        <w:pStyle w:val="7"/>
        <w:rPr>
          <w:b/>
          <w:sz w:val="26"/>
        </w:rPr>
      </w:pPr>
    </w:p>
    <w:p w14:paraId="5DE48C0B">
      <w:pPr>
        <w:pStyle w:val="7"/>
        <w:rPr>
          <w:b/>
          <w:sz w:val="26"/>
        </w:rPr>
      </w:pPr>
    </w:p>
    <w:p w14:paraId="7BB2D902">
      <w:pPr>
        <w:pStyle w:val="7"/>
        <w:rPr>
          <w:b/>
          <w:sz w:val="26"/>
        </w:rPr>
      </w:pPr>
    </w:p>
    <w:p w14:paraId="4FE9AF5E">
      <w:pPr>
        <w:pStyle w:val="7"/>
        <w:spacing w:before="86"/>
        <w:rPr>
          <w:b/>
          <w:sz w:val="26"/>
        </w:rPr>
      </w:pPr>
    </w:p>
    <w:p w14:paraId="0478A22B">
      <w:pPr>
        <w:spacing w:before="0"/>
        <w:ind w:left="1262" w:right="0" w:firstLine="0"/>
        <w:jc w:val="left"/>
        <w:rPr>
          <w:b/>
          <w:sz w:val="26"/>
        </w:rPr>
      </w:pPr>
      <w:r>
        <w:rPr>
          <w:b/>
          <w:sz w:val="26"/>
        </w:rPr>
        <w:drawing>
          <wp:anchor distT="0" distB="0" distL="0" distR="0" simplePos="0" relativeHeight="251660288" behindDoc="0" locked="0" layoutInCell="1" allowOverlap="1">
            <wp:simplePos x="0" y="0"/>
            <wp:positionH relativeFrom="page">
              <wp:posOffset>1380490</wp:posOffset>
            </wp:positionH>
            <wp:positionV relativeFrom="paragraph">
              <wp:posOffset>-2536825</wp:posOffset>
            </wp:positionV>
            <wp:extent cx="5311140" cy="2548255"/>
            <wp:effectExtent l="0" t="0" r="0" b="0"/>
            <wp:wrapNone/>
            <wp:docPr id="104" name="Image 104"/>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68" cstate="print"/>
                    <a:stretch>
                      <a:fillRect/>
                    </a:stretch>
                  </pic:blipFill>
                  <pic:spPr>
                    <a:xfrm>
                      <a:off x="0" y="0"/>
                      <a:ext cx="5311139" cy="2548128"/>
                    </a:xfrm>
                    <a:prstGeom prst="rect">
                      <a:avLst/>
                    </a:prstGeom>
                  </pic:spPr>
                </pic:pic>
              </a:graphicData>
            </a:graphic>
          </wp:anchor>
        </w:drawing>
      </w:r>
      <w:r>
        <w:rPr>
          <w:b/>
          <w:sz w:val="26"/>
        </w:rPr>
        <w:t>APPENDIX</w:t>
      </w:r>
      <w:r>
        <w:rPr>
          <w:b/>
          <w:spacing w:val="6"/>
          <w:sz w:val="26"/>
        </w:rPr>
        <w:t xml:space="preserve"> </w:t>
      </w:r>
      <w:r>
        <w:rPr>
          <w:b/>
          <w:sz w:val="26"/>
        </w:rPr>
        <w:t>6:</w:t>
      </w:r>
      <w:r>
        <w:rPr>
          <w:b/>
          <w:spacing w:val="7"/>
          <w:sz w:val="26"/>
        </w:rPr>
        <w:t xml:space="preserve"> </w:t>
      </w:r>
      <w:r>
        <w:rPr>
          <w:b/>
          <w:sz w:val="26"/>
        </w:rPr>
        <w:t>SPACE</w:t>
      </w:r>
      <w:r>
        <w:rPr>
          <w:b/>
          <w:spacing w:val="7"/>
          <w:sz w:val="26"/>
        </w:rPr>
        <w:t xml:space="preserve"> </w:t>
      </w:r>
      <w:r>
        <w:rPr>
          <w:b/>
          <w:spacing w:val="-2"/>
          <w:sz w:val="26"/>
        </w:rPr>
        <w:t>CALCULATION</w:t>
      </w:r>
    </w:p>
    <w:p w14:paraId="4549537A">
      <w:pPr>
        <w:spacing w:after="0"/>
        <w:jc w:val="left"/>
        <w:rPr>
          <w:b/>
          <w:sz w:val="26"/>
        </w:rPr>
        <w:sectPr>
          <w:pgSz w:w="12240" w:h="15840"/>
          <w:pgMar w:top="820" w:right="1080" w:bottom="880" w:left="720" w:header="0" w:footer="697" w:gutter="0"/>
          <w:cols w:space="720" w:num="1"/>
        </w:sectPr>
      </w:pPr>
    </w:p>
    <w:p w14:paraId="755A0966">
      <w:pPr>
        <w:pStyle w:val="7"/>
        <w:ind w:left="1502"/>
        <w:rPr>
          <w:sz w:val="20"/>
        </w:rPr>
      </w:pPr>
      <w:r>
        <w:rPr>
          <w:sz w:val="20"/>
        </w:rPr>
        <mc:AlternateContent>
          <mc:Choice Requires="wpg">
            <w:drawing>
              <wp:inline distT="0" distB="0" distL="0" distR="0">
                <wp:extent cx="5158740" cy="2529840"/>
                <wp:effectExtent l="9525" t="0" r="0" b="3810"/>
                <wp:docPr id="105" name="Group 105"/>
                <wp:cNvGraphicFramePr/>
                <a:graphic xmlns:a="http://schemas.openxmlformats.org/drawingml/2006/main">
                  <a:graphicData uri="http://schemas.microsoft.com/office/word/2010/wordprocessingGroup">
                    <wpg:wgp>
                      <wpg:cNvGrpSpPr/>
                      <wpg:grpSpPr>
                        <a:xfrm>
                          <a:off x="0" y="0"/>
                          <a:ext cx="5158740" cy="2529840"/>
                          <a:chOff x="0" y="0"/>
                          <a:chExt cx="5158740" cy="2529840"/>
                        </a:xfrm>
                      </wpg:grpSpPr>
                      <pic:pic xmlns:pic="http://schemas.openxmlformats.org/drawingml/2006/picture">
                        <pic:nvPicPr>
                          <pic:cNvPr id="106" name="Image 106"/>
                          <pic:cNvPicPr/>
                        </pic:nvPicPr>
                        <pic:blipFill>
                          <a:blip r:embed="rId69" cstate="print"/>
                          <a:stretch>
                            <a:fillRect/>
                          </a:stretch>
                        </pic:blipFill>
                        <pic:spPr>
                          <a:xfrm>
                            <a:off x="0" y="0"/>
                            <a:ext cx="5158739" cy="2528315"/>
                          </a:xfrm>
                          <a:prstGeom prst="rect">
                            <a:avLst/>
                          </a:prstGeom>
                        </pic:spPr>
                      </pic:pic>
                      <wps:wsp>
                        <wps:cNvPr id="107" name="Graphic 107"/>
                        <wps:cNvSpPr/>
                        <wps:spPr>
                          <a:xfrm>
                            <a:off x="0" y="2529077"/>
                            <a:ext cx="5158740" cy="1270"/>
                          </a:xfrm>
                          <a:custGeom>
                            <a:avLst/>
                            <a:gdLst/>
                            <a:ahLst/>
                            <a:cxnLst/>
                            <a:rect l="l" t="t" r="r" b="b"/>
                            <a:pathLst>
                              <a:path w="5158740">
                                <a:moveTo>
                                  <a:pt x="0" y="0"/>
                                </a:moveTo>
                                <a:lnTo>
                                  <a:pt x="5158739" y="0"/>
                                </a:lnTo>
                              </a:path>
                            </a:pathLst>
                          </a:custGeom>
                          <a:ln w="1524">
                            <a:solidFill>
                              <a:srgbClr val="000000"/>
                            </a:solidFill>
                            <a:prstDash val="solid"/>
                          </a:ln>
                        </wps:spPr>
                        <wps:bodyPr wrap="square" lIns="0" tIns="0" rIns="0" bIns="0" rtlCol="0">
                          <a:noAutofit/>
                        </wps:bodyPr>
                      </wps:wsp>
                    </wpg:wgp>
                  </a:graphicData>
                </a:graphic>
              </wp:inline>
            </w:drawing>
          </mc:Choice>
          <mc:Fallback>
            <w:pict>
              <v:group id="_x0000_s1026" o:spid="_x0000_s1026" o:spt="203" style="height:199.2pt;width:406.2pt;" coordsize="5158740,2529840" o:gfxdata="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&#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">
                <o:lock v:ext="edit" aspectratio="f"/>
                <v:shape id="Image 106" o:spid="_x0000_s1026" o:spt="75" type="#_x0000_t75" style="position:absolute;left:0;top:0;height:2528315;width:5158739;" filled="f" o:preferrelative="t" stroked="f" coordsize="21600,21600" o:gfxdata="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LE9t7sAAADc&#10;AAAADwAAAAAAAAABACAAAAAiAAAAZHJzL2Rvd25yZXYueG1sUEsBAhQAFAAAAAgAh07iQDMvBZ47&#10;AAAAOQAAABAAAAAAAAAAAQAgAAAACgEAAGRycy9zaGFwZXhtbC54bWxQSwUGAAAAAAYABgBbAQAA&#10;tAMAAAAA&#10;">
                  <v:fill on="f" focussize="0,0"/>
                  <v:stroke on="f"/>
                  <v:imagedata r:id="rId69" o:title=""/>
                  <o:lock v:ext="edit" aspectratio="f"/>
                </v:shape>
                <v:shape id="Graphic 107" o:spid="_x0000_s1026" o:spt="100" style="position:absolute;left:0;top:2529077;height:1270;width:5158740;" filled="f" stroked="t" coordsize="5158740,1" o:gfxdata="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IVcBvQAA&#10;ANwAAAAPAAAAAAAAAAEAIAAAACIAAABkcnMvZG93bnJldi54bWxQSwECFAAUAAAACACHTuJAMy8F&#10;njsAAAA5AAAAEAAAAAAAAAABACAAAAAMAQAAZHJzL3NoYXBleG1sLnhtbFBLBQYAAAAABgAGAFsB&#10;AAC2AwAAAAA=&#10;" path="m0,0l5158739,0e">
                  <v:fill on="f" focussize="0,0"/>
                  <v:stroke weight="0.12pt" color="#000000" joinstyle="round"/>
                  <v:imagedata o:title=""/>
                  <o:lock v:ext="edit" aspectratio="f"/>
                  <v:textbox inset="0mm,0mm,0mm,0mm"/>
                </v:shape>
                <w10:wrap type="none"/>
                <w10:anchorlock/>
              </v:group>
            </w:pict>
          </mc:Fallback>
        </mc:AlternateContent>
      </w:r>
    </w:p>
    <w:p w14:paraId="5C6CF77D">
      <w:pPr>
        <w:spacing w:before="0"/>
        <w:ind w:left="1351" w:right="0" w:firstLine="0"/>
        <w:jc w:val="left"/>
        <w:rPr>
          <w:b/>
          <w:sz w:val="26"/>
        </w:rPr>
      </w:pPr>
      <w:r>
        <w:rPr>
          <w:b/>
          <w:sz w:val="26"/>
        </w:rPr>
        <w:t>APPENDIX</w:t>
      </w:r>
      <w:r>
        <w:rPr>
          <w:b/>
          <w:spacing w:val="6"/>
          <w:sz w:val="26"/>
        </w:rPr>
        <w:t xml:space="preserve"> </w:t>
      </w:r>
      <w:r>
        <w:rPr>
          <w:b/>
          <w:sz w:val="26"/>
        </w:rPr>
        <w:t>6:</w:t>
      </w:r>
      <w:r>
        <w:rPr>
          <w:b/>
          <w:spacing w:val="7"/>
          <w:sz w:val="26"/>
        </w:rPr>
        <w:t xml:space="preserve"> </w:t>
      </w:r>
      <w:r>
        <w:rPr>
          <w:b/>
          <w:sz w:val="26"/>
        </w:rPr>
        <w:t>BUBBLE</w:t>
      </w:r>
      <w:r>
        <w:rPr>
          <w:b/>
          <w:spacing w:val="8"/>
          <w:sz w:val="26"/>
        </w:rPr>
        <w:t xml:space="preserve"> </w:t>
      </w:r>
      <w:r>
        <w:rPr>
          <w:b/>
          <w:spacing w:val="-2"/>
          <w:sz w:val="26"/>
        </w:rPr>
        <w:t>DIAGRAM</w:t>
      </w:r>
    </w:p>
    <w:p w14:paraId="43519CD6">
      <w:pPr>
        <w:pStyle w:val="7"/>
        <w:spacing w:before="104"/>
        <w:rPr>
          <w:b/>
          <w:sz w:val="20"/>
        </w:rPr>
      </w:pPr>
      <w:r>
        <w:rPr>
          <w:b/>
          <w:sz w:val="20"/>
        </w:rPr>
        <w:drawing>
          <wp:anchor distT="0" distB="0" distL="0" distR="0" simplePos="0" relativeHeight="251692032" behindDoc="1" locked="0" layoutInCell="1" allowOverlap="1">
            <wp:simplePos x="0" y="0"/>
            <wp:positionH relativeFrom="page">
              <wp:posOffset>1357630</wp:posOffset>
            </wp:positionH>
            <wp:positionV relativeFrom="paragraph">
              <wp:posOffset>227330</wp:posOffset>
            </wp:positionV>
            <wp:extent cx="5300345" cy="2529840"/>
            <wp:effectExtent l="0" t="0" r="0" b="0"/>
            <wp:wrapTopAndBottom/>
            <wp:docPr id="108" name="Image 108"/>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70" cstate="print"/>
                    <a:stretch>
                      <a:fillRect/>
                    </a:stretch>
                  </pic:blipFill>
                  <pic:spPr>
                    <a:xfrm>
                      <a:off x="0" y="0"/>
                      <a:ext cx="5300471" cy="2529840"/>
                    </a:xfrm>
                    <a:prstGeom prst="rect">
                      <a:avLst/>
                    </a:prstGeom>
                  </pic:spPr>
                </pic:pic>
              </a:graphicData>
            </a:graphic>
          </wp:anchor>
        </w:drawing>
      </w:r>
    </w:p>
    <w:p w14:paraId="74D71CBE">
      <w:pPr>
        <w:spacing w:before="160"/>
        <w:ind w:left="1372" w:right="0" w:firstLine="0"/>
        <w:jc w:val="left"/>
        <w:rPr>
          <w:b/>
          <w:sz w:val="26"/>
        </w:rPr>
      </w:pPr>
      <w:r>
        <w:rPr>
          <w:b/>
          <w:sz w:val="26"/>
        </w:rPr>
        <w:t>APPENDIX</w:t>
      </w:r>
      <w:r>
        <w:rPr>
          <w:b/>
          <w:spacing w:val="7"/>
          <w:sz w:val="26"/>
        </w:rPr>
        <w:t xml:space="preserve"> </w:t>
      </w:r>
      <w:r>
        <w:rPr>
          <w:b/>
          <w:sz w:val="26"/>
        </w:rPr>
        <w:t>7:</w:t>
      </w:r>
      <w:r>
        <w:rPr>
          <w:b/>
          <w:spacing w:val="7"/>
          <w:sz w:val="26"/>
        </w:rPr>
        <w:t xml:space="preserve"> </w:t>
      </w:r>
      <w:r>
        <w:rPr>
          <w:b/>
          <w:sz w:val="26"/>
        </w:rPr>
        <w:t>BUBBLE</w:t>
      </w:r>
      <w:r>
        <w:rPr>
          <w:b/>
          <w:spacing w:val="8"/>
          <w:sz w:val="26"/>
        </w:rPr>
        <w:t xml:space="preserve"> </w:t>
      </w:r>
      <w:r>
        <w:rPr>
          <w:b/>
          <w:spacing w:val="-2"/>
          <w:sz w:val="26"/>
        </w:rPr>
        <w:t>DIAGRAM</w:t>
      </w:r>
    </w:p>
    <w:p w14:paraId="61D446E1">
      <w:pPr>
        <w:pStyle w:val="7"/>
        <w:spacing w:before="148"/>
        <w:rPr>
          <w:b/>
          <w:sz w:val="20"/>
        </w:rPr>
      </w:pPr>
      <w:r>
        <w:rPr>
          <w:b/>
          <w:sz w:val="20"/>
        </w:rPr>
        <w:drawing>
          <wp:anchor distT="0" distB="0" distL="0" distR="0" simplePos="0" relativeHeight="251693056" behindDoc="1" locked="0" layoutInCell="1" allowOverlap="1">
            <wp:simplePos x="0" y="0"/>
            <wp:positionH relativeFrom="page">
              <wp:posOffset>1316355</wp:posOffset>
            </wp:positionH>
            <wp:positionV relativeFrom="paragraph">
              <wp:posOffset>255270</wp:posOffset>
            </wp:positionV>
            <wp:extent cx="5247005" cy="2541905"/>
            <wp:effectExtent l="0" t="0" r="0" b="0"/>
            <wp:wrapTopAndBottom/>
            <wp:docPr id="109" name="Image 109"/>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1" cstate="print"/>
                    <a:stretch>
                      <a:fillRect/>
                    </a:stretch>
                  </pic:blipFill>
                  <pic:spPr>
                    <a:xfrm>
                      <a:off x="0" y="0"/>
                      <a:ext cx="5247132" cy="2542032"/>
                    </a:xfrm>
                    <a:prstGeom prst="rect">
                      <a:avLst/>
                    </a:prstGeom>
                  </pic:spPr>
                </pic:pic>
              </a:graphicData>
            </a:graphic>
          </wp:anchor>
        </w:drawing>
      </w:r>
    </w:p>
    <w:p w14:paraId="3D1C5856">
      <w:pPr>
        <w:pStyle w:val="7"/>
        <w:spacing w:before="274"/>
        <w:rPr>
          <w:b/>
          <w:sz w:val="26"/>
        </w:rPr>
      </w:pPr>
    </w:p>
    <w:p w14:paraId="48D34F69">
      <w:pPr>
        <w:spacing w:before="0"/>
        <w:ind w:left="1262" w:right="0" w:firstLine="0"/>
        <w:jc w:val="left"/>
        <w:rPr>
          <w:b/>
          <w:sz w:val="26"/>
        </w:rPr>
      </w:pPr>
      <w:r>
        <w:rPr>
          <w:b/>
          <w:sz w:val="26"/>
        </w:rPr>
        <w:t>APPENDIX</w:t>
      </w:r>
      <w:r>
        <w:rPr>
          <w:b/>
          <w:spacing w:val="7"/>
          <w:sz w:val="26"/>
        </w:rPr>
        <w:t xml:space="preserve"> </w:t>
      </w:r>
      <w:r>
        <w:rPr>
          <w:b/>
          <w:sz w:val="26"/>
        </w:rPr>
        <w:t>8:</w:t>
      </w:r>
      <w:r>
        <w:rPr>
          <w:b/>
          <w:spacing w:val="7"/>
          <w:sz w:val="26"/>
        </w:rPr>
        <w:t xml:space="preserve"> </w:t>
      </w:r>
      <w:r>
        <w:rPr>
          <w:b/>
          <w:sz w:val="26"/>
        </w:rPr>
        <w:t>CONCEPT</w:t>
      </w:r>
      <w:r>
        <w:rPr>
          <w:b/>
          <w:spacing w:val="9"/>
          <w:sz w:val="26"/>
        </w:rPr>
        <w:t xml:space="preserve"> </w:t>
      </w:r>
      <w:r>
        <w:rPr>
          <w:b/>
          <w:spacing w:val="-2"/>
          <w:sz w:val="26"/>
        </w:rPr>
        <w:t>DIAGRAM</w:t>
      </w:r>
    </w:p>
    <w:p w14:paraId="60ADB8C9">
      <w:pPr>
        <w:spacing w:after="0"/>
        <w:jc w:val="left"/>
        <w:rPr>
          <w:b/>
          <w:sz w:val="26"/>
        </w:rPr>
        <w:sectPr>
          <w:pgSz w:w="12240" w:h="15840"/>
          <w:pgMar w:top="0" w:right="1080" w:bottom="880" w:left="720" w:header="0" w:footer="697" w:gutter="0"/>
          <w:cols w:space="720" w:num="1"/>
        </w:sectPr>
      </w:pPr>
    </w:p>
    <w:p w14:paraId="140647AE">
      <w:pPr>
        <w:pStyle w:val="7"/>
        <w:ind w:left="1488"/>
        <w:rPr>
          <w:sz w:val="20"/>
        </w:rPr>
      </w:pPr>
      <w:r>
        <w:rPr>
          <w:sz w:val="20"/>
        </w:rPr>
        <w:drawing>
          <wp:inline distT="0" distB="0" distL="0" distR="0">
            <wp:extent cx="5120640" cy="2541905"/>
            <wp:effectExtent l="0" t="0" r="0" b="0"/>
            <wp:docPr id="110" name="Image 110"/>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2" cstate="print"/>
                    <a:stretch>
                      <a:fillRect/>
                    </a:stretch>
                  </pic:blipFill>
                  <pic:spPr>
                    <a:xfrm>
                      <a:off x="0" y="0"/>
                      <a:ext cx="5120661" cy="2542031"/>
                    </a:xfrm>
                    <a:prstGeom prst="rect">
                      <a:avLst/>
                    </a:prstGeom>
                  </pic:spPr>
                </pic:pic>
              </a:graphicData>
            </a:graphic>
          </wp:inline>
        </w:drawing>
      </w:r>
    </w:p>
    <w:p w14:paraId="3A8BACC3">
      <w:pPr>
        <w:spacing w:before="51"/>
        <w:ind w:left="528" w:right="0" w:firstLine="0"/>
        <w:jc w:val="left"/>
        <w:rPr>
          <w:b/>
          <w:sz w:val="26"/>
        </w:rPr>
      </w:pPr>
      <w:r>
        <w:rPr>
          <w:b/>
          <w:sz w:val="26"/>
        </w:rPr>
        <mc:AlternateContent>
          <mc:Choice Requires="wps">
            <w:drawing>
              <wp:anchor distT="0" distB="0" distL="0" distR="0" simplePos="0" relativeHeight="251675648" behindDoc="1" locked="0" layoutInCell="1" allowOverlap="1">
                <wp:simplePos x="0" y="0"/>
                <wp:positionH relativeFrom="page">
                  <wp:posOffset>1403350</wp:posOffset>
                </wp:positionH>
                <wp:positionV relativeFrom="paragraph">
                  <wp:posOffset>-923925</wp:posOffset>
                </wp:positionV>
                <wp:extent cx="86360" cy="171450"/>
                <wp:effectExtent l="0" t="0" r="0" b="0"/>
                <wp:wrapNone/>
                <wp:docPr id="111" name="Textbox 111"/>
                <wp:cNvGraphicFramePr/>
                <a:graphic xmlns:a="http://schemas.openxmlformats.org/drawingml/2006/main">
                  <a:graphicData uri="http://schemas.microsoft.com/office/word/2010/wordprocessingShape">
                    <wps:wsp>
                      <wps:cNvSpPr txBox="1"/>
                      <wps:spPr>
                        <a:xfrm>
                          <a:off x="0" y="0"/>
                          <a:ext cx="86360" cy="171450"/>
                        </a:xfrm>
                        <a:prstGeom prst="rect">
                          <a:avLst/>
                        </a:prstGeom>
                      </wps:spPr>
                      <wps:txbx>
                        <w:txbxContent>
                          <w:p w14:paraId="3E2F1BD0">
                            <w:pPr>
                              <w:pStyle w:val="7"/>
                              <w:spacing w:line="269" w:lineRule="exact"/>
                            </w:pPr>
                            <w:r>
                              <w:rPr>
                                <w:spacing w:val="-10"/>
                              </w:rPr>
                              <w:t>F</w:t>
                            </w:r>
                          </w:p>
                        </w:txbxContent>
                      </wps:txbx>
                      <wps:bodyPr wrap="square" lIns="0" tIns="0" rIns="0" bIns="0" rtlCol="0">
                        <a:noAutofit/>
                      </wps:bodyPr>
                    </wps:wsp>
                  </a:graphicData>
                </a:graphic>
              </wp:anchor>
            </w:drawing>
          </mc:Choice>
          <mc:Fallback>
            <w:pict>
              <v:shape id="Textbox 111" o:spid="_x0000_s1026" o:spt="202" type="#_x0000_t202" style="position:absolute;left:0pt;margin-left:110.5pt;margin-top:-72.75pt;height:13.5pt;width:6.8pt;mso-position-horizontal-relative:page;z-index:-251640832;mso-width-relative:page;mso-height-relative:page;" filled="f" stroked="f" coordsize="21600,21600" o:gfxdata="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wwIj39wAAAANAQAADwAAAAAAAAABACAAAAAiAAAAZHJzL2Rvd25yZXYueG1sUEsBAhQAFAAA&#10;AAgAh07iQBekmuiyAQAAdgMAAA4AAAAAAAAAAQAgAAAAKwEAAGRycy9lMm9Eb2MueG1sUEsFBgAA&#10;AAAGAAYAWQEAAE8FAAAAAA==&#10;">
                <v:fill on="f" focussize="0,0"/>
                <v:stroke on="f"/>
                <v:imagedata o:title=""/>
                <o:lock v:ext="edit" aspectratio="f"/>
                <v:textbox inset="0mm,0mm,0mm,0mm">
                  <w:txbxContent>
                    <w:p w14:paraId="3E2F1BD0">
                      <w:pPr>
                        <w:pStyle w:val="7"/>
                        <w:spacing w:line="269" w:lineRule="exact"/>
                      </w:pPr>
                      <w:r>
                        <w:rPr>
                          <w:spacing w:val="-10"/>
                        </w:rPr>
                        <w:t>F</w:t>
                      </w:r>
                    </w:p>
                  </w:txbxContent>
                </v:textbox>
              </v:shape>
            </w:pict>
          </mc:Fallback>
        </mc:AlternateContent>
      </w:r>
      <w:r>
        <w:rPr>
          <w:b/>
          <w:sz w:val="26"/>
        </w:rPr>
        <w:t>APPENDIX</w:t>
      </w:r>
      <w:r>
        <w:rPr>
          <w:b/>
          <w:spacing w:val="6"/>
          <w:sz w:val="26"/>
        </w:rPr>
        <w:t xml:space="preserve"> </w:t>
      </w:r>
      <w:r>
        <w:rPr>
          <w:b/>
          <w:sz w:val="26"/>
        </w:rPr>
        <w:t>9:</w:t>
      </w:r>
      <w:r>
        <w:rPr>
          <w:b/>
          <w:spacing w:val="4"/>
          <w:sz w:val="26"/>
        </w:rPr>
        <w:t xml:space="preserve"> </w:t>
      </w:r>
      <w:r>
        <w:rPr>
          <w:b/>
          <w:sz w:val="26"/>
        </w:rPr>
        <w:t>SITE</w:t>
      </w:r>
      <w:r>
        <w:rPr>
          <w:b/>
          <w:spacing w:val="4"/>
          <w:sz w:val="26"/>
        </w:rPr>
        <w:t xml:space="preserve"> </w:t>
      </w:r>
      <w:r>
        <w:rPr>
          <w:b/>
          <w:spacing w:val="-4"/>
          <w:sz w:val="26"/>
        </w:rPr>
        <w:t>PLAN</w:t>
      </w:r>
    </w:p>
    <w:p w14:paraId="554FAA89">
      <w:pPr>
        <w:pStyle w:val="7"/>
        <w:spacing w:before="127"/>
        <w:rPr>
          <w:b/>
          <w:sz w:val="20"/>
        </w:rPr>
      </w:pPr>
      <w:r>
        <w:rPr>
          <w:b/>
          <w:sz w:val="20"/>
        </w:rPr>
        <w:drawing>
          <wp:anchor distT="0" distB="0" distL="0" distR="0" simplePos="0" relativeHeight="251693056" behindDoc="1" locked="0" layoutInCell="1" allowOverlap="1">
            <wp:simplePos x="0" y="0"/>
            <wp:positionH relativeFrom="page">
              <wp:posOffset>929005</wp:posOffset>
            </wp:positionH>
            <wp:positionV relativeFrom="paragraph">
              <wp:posOffset>241935</wp:posOffset>
            </wp:positionV>
            <wp:extent cx="5904230" cy="2694305"/>
            <wp:effectExtent l="0" t="0" r="0" b="0"/>
            <wp:wrapTopAndBottom/>
            <wp:docPr id="112" name="Image 112"/>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3" cstate="print"/>
                    <a:stretch>
                      <a:fillRect/>
                    </a:stretch>
                  </pic:blipFill>
                  <pic:spPr>
                    <a:xfrm>
                      <a:off x="0" y="0"/>
                      <a:ext cx="5903975" cy="2694431"/>
                    </a:xfrm>
                    <a:prstGeom prst="rect">
                      <a:avLst/>
                    </a:prstGeom>
                  </pic:spPr>
                </pic:pic>
              </a:graphicData>
            </a:graphic>
          </wp:anchor>
        </w:drawing>
      </w:r>
    </w:p>
    <w:p w14:paraId="617F7C0D">
      <w:pPr>
        <w:spacing w:before="67"/>
        <w:ind w:left="607" w:right="0" w:firstLine="0"/>
        <w:jc w:val="left"/>
        <w:rPr>
          <w:b/>
          <w:sz w:val="26"/>
        </w:rPr>
      </w:pPr>
      <w:r>
        <w:rPr>
          <w:b/>
          <w:sz w:val="26"/>
        </w:rPr>
        <w:t>APPENDIX</w:t>
      </w:r>
      <w:r>
        <w:rPr>
          <w:b/>
          <w:spacing w:val="9"/>
          <w:sz w:val="26"/>
        </w:rPr>
        <w:t xml:space="preserve"> </w:t>
      </w:r>
      <w:r>
        <w:rPr>
          <w:b/>
          <w:sz w:val="26"/>
        </w:rPr>
        <w:t>10:</w:t>
      </w:r>
      <w:r>
        <w:rPr>
          <w:b/>
          <w:spacing w:val="3"/>
          <w:sz w:val="26"/>
        </w:rPr>
        <w:t xml:space="preserve"> </w:t>
      </w:r>
      <w:r>
        <w:rPr>
          <w:b/>
          <w:sz w:val="26"/>
        </w:rPr>
        <w:t>FLOOR</w:t>
      </w:r>
      <w:r>
        <w:rPr>
          <w:b/>
          <w:spacing w:val="6"/>
          <w:sz w:val="26"/>
        </w:rPr>
        <w:t xml:space="preserve"> </w:t>
      </w:r>
      <w:r>
        <w:rPr>
          <w:b/>
          <w:sz w:val="26"/>
        </w:rPr>
        <w:t>PLAN</w:t>
      </w:r>
      <w:r>
        <w:rPr>
          <w:b/>
          <w:spacing w:val="3"/>
          <w:sz w:val="26"/>
        </w:rPr>
        <w:t xml:space="preserve"> </w:t>
      </w:r>
      <w:r>
        <w:rPr>
          <w:b/>
          <w:sz w:val="26"/>
        </w:rPr>
        <w:t>ONE</w:t>
      </w:r>
      <w:r>
        <w:rPr>
          <w:b/>
          <w:spacing w:val="7"/>
          <w:sz w:val="26"/>
        </w:rPr>
        <w:t xml:space="preserve"> </w:t>
      </w:r>
      <w:r>
        <w:rPr>
          <w:b/>
          <w:sz w:val="26"/>
        </w:rPr>
        <w:t>BEDROOM</w:t>
      </w:r>
      <w:r>
        <w:rPr>
          <w:b/>
          <w:spacing w:val="8"/>
          <w:sz w:val="26"/>
        </w:rPr>
        <w:t xml:space="preserve"> </w:t>
      </w:r>
      <w:r>
        <w:rPr>
          <w:b/>
          <w:sz w:val="26"/>
        </w:rPr>
        <w:t>SEMI</w:t>
      </w:r>
      <w:r>
        <w:rPr>
          <w:b/>
          <w:spacing w:val="10"/>
          <w:sz w:val="26"/>
        </w:rPr>
        <w:t xml:space="preserve"> </w:t>
      </w:r>
      <w:r>
        <w:rPr>
          <w:b/>
          <w:spacing w:val="-2"/>
          <w:sz w:val="26"/>
        </w:rPr>
        <w:t>DETACHED</w:t>
      </w:r>
    </w:p>
    <w:p w14:paraId="72C3D222">
      <w:pPr>
        <w:pStyle w:val="7"/>
        <w:rPr>
          <w:b/>
          <w:sz w:val="20"/>
        </w:rPr>
      </w:pPr>
    </w:p>
    <w:p w14:paraId="52586F92">
      <w:pPr>
        <w:pStyle w:val="7"/>
        <w:rPr>
          <w:b/>
          <w:sz w:val="20"/>
        </w:rPr>
      </w:pPr>
    </w:p>
    <w:p w14:paraId="713BA935">
      <w:pPr>
        <w:pStyle w:val="7"/>
        <w:rPr>
          <w:b/>
          <w:sz w:val="20"/>
        </w:rPr>
      </w:pPr>
    </w:p>
    <w:p w14:paraId="24C2E05B">
      <w:pPr>
        <w:pStyle w:val="7"/>
        <w:spacing w:before="202"/>
        <w:rPr>
          <w:b/>
          <w:sz w:val="20"/>
        </w:rPr>
      </w:pPr>
      <w:r>
        <w:rPr>
          <w:b/>
          <w:sz w:val="20"/>
        </w:rPr>
        <w:drawing>
          <wp:anchor distT="0" distB="0" distL="0" distR="0" simplePos="0" relativeHeight="251694080" behindDoc="1" locked="0" layoutInCell="1" allowOverlap="1">
            <wp:simplePos x="0" y="0"/>
            <wp:positionH relativeFrom="page">
              <wp:posOffset>975360</wp:posOffset>
            </wp:positionH>
            <wp:positionV relativeFrom="paragraph">
              <wp:posOffset>289560</wp:posOffset>
            </wp:positionV>
            <wp:extent cx="5830570" cy="1688465"/>
            <wp:effectExtent l="0" t="0" r="0" b="0"/>
            <wp:wrapTopAndBottom/>
            <wp:docPr id="113" name="Image 113"/>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4" cstate="print"/>
                    <a:stretch>
                      <a:fillRect/>
                    </a:stretch>
                  </pic:blipFill>
                  <pic:spPr>
                    <a:xfrm>
                      <a:off x="0" y="0"/>
                      <a:ext cx="5830823" cy="1688592"/>
                    </a:xfrm>
                    <a:prstGeom prst="rect">
                      <a:avLst/>
                    </a:prstGeom>
                  </pic:spPr>
                </pic:pic>
              </a:graphicData>
            </a:graphic>
          </wp:anchor>
        </w:drawing>
      </w:r>
    </w:p>
    <w:p w14:paraId="37DCC02D">
      <w:pPr>
        <w:pStyle w:val="7"/>
        <w:rPr>
          <w:b/>
          <w:sz w:val="20"/>
        </w:rPr>
      </w:pPr>
    </w:p>
    <w:p w14:paraId="06DC26CA">
      <w:pPr>
        <w:pStyle w:val="7"/>
        <w:spacing w:before="218"/>
        <w:rPr>
          <w:b/>
          <w:sz w:val="20"/>
        </w:rPr>
      </w:pPr>
    </w:p>
    <w:p w14:paraId="6018AFBF">
      <w:pPr>
        <w:spacing w:before="0" w:line="199" w:lineRule="exact"/>
        <w:ind w:left="3921" w:right="3572" w:firstLine="0"/>
        <w:jc w:val="center"/>
        <w:rPr>
          <w:rFonts w:ascii="Calibri"/>
          <w:sz w:val="20"/>
        </w:rPr>
      </w:pPr>
      <w:r>
        <w:rPr>
          <w:rFonts w:ascii="Calibri"/>
          <w:spacing w:val="-5"/>
          <w:w w:val="105"/>
          <w:sz w:val="20"/>
        </w:rPr>
        <w:t>56</w:t>
      </w:r>
    </w:p>
    <w:p w14:paraId="7F84E555">
      <w:pPr>
        <w:spacing w:before="0" w:line="254" w:lineRule="exact"/>
        <w:ind w:left="0" w:right="148" w:firstLine="0"/>
        <w:jc w:val="center"/>
        <w:rPr>
          <w:b/>
          <w:sz w:val="26"/>
        </w:rPr>
      </w:pPr>
      <w:r>
        <w:rPr>
          <w:b/>
          <w:sz w:val="26"/>
        </w:rPr>
        <w:t>APPENDIX</w:t>
      </w:r>
      <w:r>
        <w:rPr>
          <w:b/>
          <w:spacing w:val="5"/>
          <w:sz w:val="26"/>
        </w:rPr>
        <w:t xml:space="preserve"> </w:t>
      </w:r>
      <w:r>
        <w:rPr>
          <w:b/>
          <w:sz w:val="26"/>
        </w:rPr>
        <w:t>11:</w:t>
      </w:r>
      <w:r>
        <w:rPr>
          <w:b/>
          <w:spacing w:val="6"/>
          <w:sz w:val="26"/>
        </w:rPr>
        <w:t xml:space="preserve"> </w:t>
      </w:r>
      <w:r>
        <w:rPr>
          <w:b/>
          <w:sz w:val="26"/>
        </w:rPr>
        <w:t>ROOF</w:t>
      </w:r>
      <w:r>
        <w:rPr>
          <w:b/>
          <w:spacing w:val="9"/>
          <w:sz w:val="26"/>
        </w:rPr>
        <w:t xml:space="preserve"> </w:t>
      </w:r>
      <w:r>
        <w:rPr>
          <w:b/>
          <w:sz w:val="26"/>
        </w:rPr>
        <w:t>PLAN</w:t>
      </w:r>
      <w:r>
        <w:rPr>
          <w:b/>
          <w:spacing w:val="6"/>
          <w:sz w:val="26"/>
        </w:rPr>
        <w:t xml:space="preserve"> </w:t>
      </w:r>
      <w:r>
        <w:rPr>
          <w:b/>
          <w:sz w:val="26"/>
        </w:rPr>
        <w:t>ONE</w:t>
      </w:r>
      <w:r>
        <w:rPr>
          <w:b/>
          <w:spacing w:val="5"/>
          <w:sz w:val="26"/>
        </w:rPr>
        <w:t xml:space="preserve"> </w:t>
      </w:r>
      <w:r>
        <w:rPr>
          <w:b/>
          <w:sz w:val="26"/>
        </w:rPr>
        <w:t>BEDROOM</w:t>
      </w:r>
      <w:r>
        <w:rPr>
          <w:b/>
          <w:spacing w:val="8"/>
          <w:sz w:val="26"/>
        </w:rPr>
        <w:t xml:space="preserve"> </w:t>
      </w:r>
      <w:r>
        <w:rPr>
          <w:b/>
          <w:sz w:val="26"/>
        </w:rPr>
        <w:t>SEMI</w:t>
      </w:r>
      <w:r>
        <w:rPr>
          <w:b/>
          <w:spacing w:val="9"/>
          <w:sz w:val="26"/>
        </w:rPr>
        <w:t xml:space="preserve"> </w:t>
      </w:r>
      <w:r>
        <w:rPr>
          <w:b/>
          <w:spacing w:val="-2"/>
          <w:sz w:val="26"/>
        </w:rPr>
        <w:t>DETACHED</w:t>
      </w:r>
    </w:p>
    <w:p w14:paraId="469DDC52">
      <w:pPr>
        <w:spacing w:after="0" w:line="254" w:lineRule="exact"/>
        <w:jc w:val="center"/>
        <w:rPr>
          <w:b/>
          <w:sz w:val="26"/>
        </w:rPr>
        <w:sectPr>
          <w:footerReference r:id="rId26" w:type="default"/>
          <w:pgSz w:w="12240" w:h="15840"/>
          <w:pgMar w:top="1080" w:right="1080" w:bottom="280" w:left="720" w:header="0" w:footer="0" w:gutter="0"/>
          <w:cols w:space="720" w:num="1"/>
        </w:sectPr>
      </w:pPr>
    </w:p>
    <w:p w14:paraId="29CD6E33">
      <w:pPr>
        <w:pStyle w:val="7"/>
        <w:ind w:left="1533"/>
        <w:rPr>
          <w:sz w:val="20"/>
        </w:rPr>
      </w:pPr>
      <w:r>
        <w:rPr>
          <w:sz w:val="20"/>
        </w:rPr>
        <w:drawing>
          <wp:inline distT="0" distB="0" distL="0" distR="0">
            <wp:extent cx="4869815" cy="2523490"/>
            <wp:effectExtent l="0" t="0" r="0" b="0"/>
            <wp:docPr id="115" name="Image 115"/>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5" cstate="print"/>
                    <a:stretch>
                      <a:fillRect/>
                    </a:stretch>
                  </pic:blipFill>
                  <pic:spPr>
                    <a:xfrm>
                      <a:off x="0" y="0"/>
                      <a:ext cx="4870275" cy="2523744"/>
                    </a:xfrm>
                    <a:prstGeom prst="rect">
                      <a:avLst/>
                    </a:prstGeom>
                  </pic:spPr>
                </pic:pic>
              </a:graphicData>
            </a:graphic>
          </wp:inline>
        </w:drawing>
      </w:r>
    </w:p>
    <w:p w14:paraId="0AD27606">
      <w:pPr>
        <w:pStyle w:val="7"/>
        <w:spacing w:before="105"/>
        <w:rPr>
          <w:b/>
          <w:sz w:val="26"/>
        </w:rPr>
      </w:pPr>
    </w:p>
    <w:p w14:paraId="017BB204">
      <w:pPr>
        <w:spacing w:before="0"/>
        <w:ind w:left="561" w:right="0" w:firstLine="0"/>
        <w:jc w:val="left"/>
        <w:rPr>
          <w:b/>
          <w:sz w:val="26"/>
        </w:rPr>
      </w:pPr>
      <w:r>
        <w:rPr>
          <w:b/>
          <w:sz w:val="26"/>
        </w:rPr>
        <w:t>APPENDIX</w:t>
      </w:r>
      <w:r>
        <w:rPr>
          <w:b/>
          <w:spacing w:val="6"/>
          <w:sz w:val="26"/>
        </w:rPr>
        <w:t xml:space="preserve"> </w:t>
      </w:r>
      <w:r>
        <w:rPr>
          <w:b/>
          <w:sz w:val="26"/>
        </w:rPr>
        <w:t>12:ELEVATION</w:t>
      </w:r>
      <w:r>
        <w:rPr>
          <w:b/>
          <w:spacing w:val="7"/>
          <w:sz w:val="26"/>
        </w:rPr>
        <w:t xml:space="preserve"> </w:t>
      </w:r>
      <w:r>
        <w:rPr>
          <w:b/>
          <w:sz w:val="26"/>
        </w:rPr>
        <w:t>FOR</w:t>
      </w:r>
      <w:r>
        <w:rPr>
          <w:b/>
          <w:spacing w:val="3"/>
          <w:sz w:val="26"/>
        </w:rPr>
        <w:t xml:space="preserve"> </w:t>
      </w:r>
      <w:r>
        <w:rPr>
          <w:b/>
          <w:sz w:val="26"/>
        </w:rPr>
        <w:t>SEMI</w:t>
      </w:r>
      <w:r>
        <w:rPr>
          <w:b/>
          <w:spacing w:val="10"/>
          <w:sz w:val="26"/>
        </w:rPr>
        <w:t xml:space="preserve"> </w:t>
      </w:r>
      <w:r>
        <w:rPr>
          <w:b/>
          <w:sz w:val="26"/>
        </w:rPr>
        <w:t>DETACHED</w:t>
      </w:r>
      <w:r>
        <w:rPr>
          <w:b/>
          <w:spacing w:val="4"/>
          <w:sz w:val="26"/>
        </w:rPr>
        <w:t xml:space="preserve"> </w:t>
      </w:r>
      <w:r>
        <w:rPr>
          <w:b/>
          <w:sz w:val="26"/>
        </w:rPr>
        <w:t>1</w:t>
      </w:r>
      <w:r>
        <w:rPr>
          <w:b/>
          <w:spacing w:val="9"/>
          <w:sz w:val="26"/>
        </w:rPr>
        <w:t xml:space="preserve"> </w:t>
      </w:r>
      <w:r>
        <w:rPr>
          <w:b/>
          <w:sz w:val="26"/>
        </w:rPr>
        <w:t>BED</w:t>
      </w:r>
      <w:r>
        <w:rPr>
          <w:b/>
          <w:spacing w:val="9"/>
          <w:sz w:val="26"/>
        </w:rPr>
        <w:t xml:space="preserve"> </w:t>
      </w:r>
      <w:r>
        <w:rPr>
          <w:b/>
          <w:sz w:val="26"/>
        </w:rPr>
        <w:t>ROOM</w:t>
      </w:r>
      <w:r>
        <w:rPr>
          <w:b/>
          <w:spacing w:val="6"/>
          <w:sz w:val="26"/>
        </w:rPr>
        <w:t xml:space="preserve"> </w:t>
      </w:r>
      <w:r>
        <w:rPr>
          <w:b/>
          <w:spacing w:val="-2"/>
          <w:sz w:val="26"/>
        </w:rPr>
        <w:t>BUNGALOW</w:t>
      </w:r>
    </w:p>
    <w:p w14:paraId="348260C7">
      <w:pPr>
        <w:pStyle w:val="7"/>
        <w:spacing w:before="134"/>
        <w:rPr>
          <w:b/>
          <w:sz w:val="20"/>
        </w:rPr>
      </w:pPr>
      <w:r>
        <w:rPr>
          <w:b/>
          <w:sz w:val="20"/>
        </w:rPr>
        <w:drawing>
          <wp:anchor distT="0" distB="0" distL="0" distR="0" simplePos="0" relativeHeight="251695104" behindDoc="1" locked="0" layoutInCell="1" allowOverlap="1">
            <wp:simplePos x="0" y="0"/>
            <wp:positionH relativeFrom="page">
              <wp:posOffset>1282700</wp:posOffset>
            </wp:positionH>
            <wp:positionV relativeFrom="paragraph">
              <wp:posOffset>246380</wp:posOffset>
            </wp:positionV>
            <wp:extent cx="5256530" cy="2553970"/>
            <wp:effectExtent l="0" t="0" r="0" b="0"/>
            <wp:wrapTopAndBottom/>
            <wp:docPr id="116" name="Image 116"/>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6" cstate="print"/>
                    <a:stretch>
                      <a:fillRect/>
                    </a:stretch>
                  </pic:blipFill>
                  <pic:spPr>
                    <a:xfrm>
                      <a:off x="0" y="0"/>
                      <a:ext cx="5256364" cy="2554224"/>
                    </a:xfrm>
                    <a:prstGeom prst="rect">
                      <a:avLst/>
                    </a:prstGeom>
                  </pic:spPr>
                </pic:pic>
              </a:graphicData>
            </a:graphic>
          </wp:anchor>
        </w:drawing>
      </w:r>
    </w:p>
    <w:p w14:paraId="2D96FA92">
      <w:pPr>
        <w:spacing w:before="187"/>
        <w:ind w:left="636" w:right="0" w:firstLine="0"/>
        <w:jc w:val="left"/>
        <w:rPr>
          <w:b/>
          <w:sz w:val="26"/>
        </w:rPr>
      </w:pPr>
      <w:r>
        <w:rPr>
          <w:b/>
          <w:sz w:val="26"/>
        </w:rPr>
        <w:t>APPENDIX</w:t>
      </w:r>
      <w:r>
        <w:rPr>
          <w:b/>
          <w:spacing w:val="6"/>
          <w:sz w:val="26"/>
        </w:rPr>
        <w:t xml:space="preserve"> </w:t>
      </w:r>
      <w:r>
        <w:rPr>
          <w:b/>
          <w:sz w:val="26"/>
        </w:rPr>
        <w:t>13:</w:t>
      </w:r>
      <w:r>
        <w:rPr>
          <w:b/>
          <w:spacing w:val="5"/>
          <w:sz w:val="26"/>
        </w:rPr>
        <w:t xml:space="preserve"> </w:t>
      </w:r>
      <w:r>
        <w:rPr>
          <w:b/>
          <w:sz w:val="26"/>
        </w:rPr>
        <w:t>ELEVATION</w:t>
      </w:r>
      <w:r>
        <w:rPr>
          <w:b/>
          <w:spacing w:val="6"/>
          <w:sz w:val="26"/>
        </w:rPr>
        <w:t xml:space="preserve"> </w:t>
      </w:r>
      <w:r>
        <w:rPr>
          <w:b/>
          <w:sz w:val="26"/>
        </w:rPr>
        <w:t>FOR</w:t>
      </w:r>
      <w:r>
        <w:rPr>
          <w:b/>
          <w:spacing w:val="7"/>
          <w:sz w:val="26"/>
        </w:rPr>
        <w:t xml:space="preserve"> </w:t>
      </w:r>
      <w:r>
        <w:rPr>
          <w:b/>
          <w:sz w:val="26"/>
        </w:rPr>
        <w:t>TWO</w:t>
      </w:r>
      <w:r>
        <w:rPr>
          <w:b/>
          <w:spacing w:val="4"/>
          <w:sz w:val="26"/>
        </w:rPr>
        <w:t xml:space="preserve"> </w:t>
      </w:r>
      <w:r>
        <w:rPr>
          <w:b/>
          <w:sz w:val="26"/>
        </w:rPr>
        <w:t>BED</w:t>
      </w:r>
      <w:r>
        <w:rPr>
          <w:b/>
          <w:spacing w:val="7"/>
          <w:sz w:val="26"/>
        </w:rPr>
        <w:t xml:space="preserve"> </w:t>
      </w:r>
      <w:r>
        <w:rPr>
          <w:b/>
          <w:sz w:val="26"/>
        </w:rPr>
        <w:t>ROOM</w:t>
      </w:r>
      <w:r>
        <w:rPr>
          <w:b/>
          <w:spacing w:val="9"/>
          <w:sz w:val="26"/>
        </w:rPr>
        <w:t xml:space="preserve"> </w:t>
      </w:r>
      <w:r>
        <w:rPr>
          <w:b/>
          <w:spacing w:val="-2"/>
          <w:sz w:val="26"/>
        </w:rPr>
        <w:t>BUNGALOW</w:t>
      </w:r>
    </w:p>
    <w:p w14:paraId="1271D7D7">
      <w:pPr>
        <w:pStyle w:val="7"/>
        <w:spacing w:before="184"/>
        <w:rPr>
          <w:b/>
          <w:sz w:val="20"/>
        </w:rPr>
      </w:pPr>
      <w:r>
        <w:rPr>
          <w:b/>
          <w:sz w:val="20"/>
        </w:rPr>
        <w:drawing>
          <wp:anchor distT="0" distB="0" distL="0" distR="0" simplePos="0" relativeHeight="251695104" behindDoc="1" locked="0" layoutInCell="1" allowOverlap="1">
            <wp:simplePos x="0" y="0"/>
            <wp:positionH relativeFrom="page">
              <wp:posOffset>1000760</wp:posOffset>
            </wp:positionH>
            <wp:positionV relativeFrom="paragraph">
              <wp:posOffset>278130</wp:posOffset>
            </wp:positionV>
            <wp:extent cx="5788660" cy="2566670"/>
            <wp:effectExtent l="0" t="0" r="0" b="0"/>
            <wp:wrapTopAndBottom/>
            <wp:docPr id="117" name="Image 117"/>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7" cstate="print"/>
                    <a:stretch>
                      <a:fillRect/>
                    </a:stretch>
                  </pic:blipFill>
                  <pic:spPr>
                    <a:xfrm>
                      <a:off x="0" y="0"/>
                      <a:ext cx="5788931" cy="2566416"/>
                    </a:xfrm>
                    <a:prstGeom prst="rect">
                      <a:avLst/>
                    </a:prstGeom>
                  </pic:spPr>
                </pic:pic>
              </a:graphicData>
            </a:graphic>
          </wp:anchor>
        </w:drawing>
      </w:r>
    </w:p>
    <w:p w14:paraId="11FEC189">
      <w:pPr>
        <w:spacing w:before="165"/>
        <w:ind w:left="616" w:right="0" w:firstLine="0"/>
        <w:jc w:val="left"/>
        <w:rPr>
          <w:b/>
          <w:sz w:val="26"/>
        </w:rPr>
      </w:pPr>
      <w:r>
        <w:rPr>
          <w:b/>
          <w:sz w:val="26"/>
        </w:rPr>
        <w:t>APPENDIX</w:t>
      </w:r>
      <w:r>
        <w:rPr>
          <w:b/>
          <w:spacing w:val="6"/>
          <w:sz w:val="26"/>
        </w:rPr>
        <w:t xml:space="preserve"> </w:t>
      </w:r>
      <w:r>
        <w:rPr>
          <w:b/>
          <w:sz w:val="26"/>
        </w:rPr>
        <w:t>14:</w:t>
      </w:r>
      <w:r>
        <w:rPr>
          <w:b/>
          <w:spacing w:val="3"/>
          <w:sz w:val="26"/>
        </w:rPr>
        <w:t xml:space="preserve"> </w:t>
      </w:r>
      <w:r>
        <w:rPr>
          <w:b/>
          <w:sz w:val="26"/>
        </w:rPr>
        <w:t>ELEVATION</w:t>
      </w:r>
      <w:r>
        <w:rPr>
          <w:b/>
          <w:spacing w:val="10"/>
          <w:sz w:val="26"/>
        </w:rPr>
        <w:t xml:space="preserve"> </w:t>
      </w:r>
      <w:r>
        <w:rPr>
          <w:b/>
          <w:sz w:val="26"/>
        </w:rPr>
        <w:t>FOR</w:t>
      </w:r>
      <w:r>
        <w:rPr>
          <w:b/>
          <w:spacing w:val="3"/>
          <w:sz w:val="26"/>
        </w:rPr>
        <w:t xml:space="preserve"> </w:t>
      </w:r>
      <w:r>
        <w:rPr>
          <w:b/>
          <w:sz w:val="26"/>
        </w:rPr>
        <w:t>THREE</w:t>
      </w:r>
      <w:r>
        <w:rPr>
          <w:b/>
          <w:spacing w:val="11"/>
          <w:sz w:val="26"/>
        </w:rPr>
        <w:t xml:space="preserve"> </w:t>
      </w:r>
      <w:r>
        <w:rPr>
          <w:b/>
          <w:sz w:val="26"/>
        </w:rPr>
        <w:t>BED</w:t>
      </w:r>
      <w:r>
        <w:rPr>
          <w:b/>
          <w:spacing w:val="7"/>
          <w:sz w:val="26"/>
        </w:rPr>
        <w:t xml:space="preserve"> </w:t>
      </w:r>
      <w:r>
        <w:rPr>
          <w:b/>
          <w:sz w:val="26"/>
        </w:rPr>
        <w:t>ROOM</w:t>
      </w:r>
      <w:r>
        <w:rPr>
          <w:b/>
          <w:spacing w:val="5"/>
          <w:sz w:val="26"/>
        </w:rPr>
        <w:t xml:space="preserve"> </w:t>
      </w:r>
      <w:r>
        <w:rPr>
          <w:b/>
          <w:spacing w:val="-2"/>
          <w:sz w:val="26"/>
        </w:rPr>
        <w:t>BUNGALOW</w:t>
      </w:r>
    </w:p>
    <w:p w14:paraId="387EF36F">
      <w:pPr>
        <w:spacing w:after="0"/>
        <w:jc w:val="left"/>
        <w:rPr>
          <w:b/>
          <w:sz w:val="26"/>
        </w:rPr>
        <w:sectPr>
          <w:footerReference r:id="rId27" w:type="default"/>
          <w:pgSz w:w="12240" w:h="15840"/>
          <w:pgMar w:top="60" w:right="1080" w:bottom="880" w:left="720" w:header="0" w:footer="697" w:gutter="0"/>
          <w:pgNumType w:start="7"/>
          <w:cols w:space="720" w:num="1"/>
        </w:sectPr>
      </w:pPr>
    </w:p>
    <w:p w14:paraId="58DF8B0E">
      <w:pPr>
        <w:pStyle w:val="7"/>
        <w:rPr>
          <w:b/>
          <w:sz w:val="26"/>
        </w:rPr>
      </w:pPr>
    </w:p>
    <w:p w14:paraId="61F361E9">
      <w:pPr>
        <w:pStyle w:val="7"/>
        <w:rPr>
          <w:b/>
          <w:sz w:val="26"/>
        </w:rPr>
      </w:pPr>
    </w:p>
    <w:p w14:paraId="7336DD6F">
      <w:pPr>
        <w:pStyle w:val="7"/>
        <w:rPr>
          <w:b/>
          <w:sz w:val="26"/>
        </w:rPr>
      </w:pPr>
    </w:p>
    <w:p w14:paraId="4029C31A">
      <w:pPr>
        <w:pStyle w:val="7"/>
        <w:rPr>
          <w:b/>
          <w:sz w:val="26"/>
        </w:rPr>
      </w:pPr>
    </w:p>
    <w:p w14:paraId="33DF3ECC">
      <w:pPr>
        <w:pStyle w:val="7"/>
        <w:rPr>
          <w:b/>
          <w:sz w:val="26"/>
        </w:rPr>
      </w:pPr>
    </w:p>
    <w:p w14:paraId="4F099E83">
      <w:pPr>
        <w:pStyle w:val="7"/>
        <w:rPr>
          <w:b/>
          <w:sz w:val="26"/>
        </w:rPr>
      </w:pPr>
    </w:p>
    <w:p w14:paraId="6BC8111A">
      <w:pPr>
        <w:pStyle w:val="7"/>
        <w:rPr>
          <w:b/>
          <w:sz w:val="26"/>
        </w:rPr>
      </w:pPr>
    </w:p>
    <w:p w14:paraId="439C5988">
      <w:pPr>
        <w:pStyle w:val="7"/>
        <w:rPr>
          <w:b/>
          <w:sz w:val="26"/>
        </w:rPr>
      </w:pPr>
    </w:p>
    <w:p w14:paraId="6CFE93F2">
      <w:pPr>
        <w:pStyle w:val="7"/>
        <w:rPr>
          <w:b/>
          <w:sz w:val="26"/>
        </w:rPr>
      </w:pPr>
    </w:p>
    <w:p w14:paraId="2E554045">
      <w:pPr>
        <w:pStyle w:val="7"/>
        <w:rPr>
          <w:b/>
          <w:sz w:val="26"/>
        </w:rPr>
      </w:pPr>
    </w:p>
    <w:p w14:paraId="1549E89B">
      <w:pPr>
        <w:pStyle w:val="7"/>
        <w:rPr>
          <w:b/>
          <w:sz w:val="26"/>
        </w:rPr>
      </w:pPr>
    </w:p>
    <w:p w14:paraId="4733769A">
      <w:pPr>
        <w:pStyle w:val="7"/>
        <w:spacing w:before="207"/>
        <w:rPr>
          <w:b/>
          <w:sz w:val="26"/>
        </w:rPr>
      </w:pPr>
    </w:p>
    <w:p w14:paraId="74E04FE5">
      <w:pPr>
        <w:spacing w:before="0"/>
        <w:ind w:left="806" w:right="0" w:firstLine="0"/>
        <w:jc w:val="left"/>
        <w:rPr>
          <w:b/>
          <w:sz w:val="26"/>
        </w:rPr>
      </w:pPr>
      <w:r>
        <w:rPr>
          <w:b/>
          <w:sz w:val="26"/>
        </w:rPr>
        <w:drawing>
          <wp:anchor distT="0" distB="0" distL="0" distR="0" simplePos="0" relativeHeight="251676672" behindDoc="1" locked="0" layoutInCell="1" allowOverlap="1">
            <wp:simplePos x="0" y="0"/>
            <wp:positionH relativeFrom="page">
              <wp:posOffset>1404620</wp:posOffset>
            </wp:positionH>
            <wp:positionV relativeFrom="paragraph">
              <wp:posOffset>-2411730</wp:posOffset>
            </wp:positionV>
            <wp:extent cx="4939030" cy="2487295"/>
            <wp:effectExtent l="0" t="0" r="0" b="0"/>
            <wp:wrapNone/>
            <wp:docPr id="118" name="Image 118"/>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8" cstate="print"/>
                    <a:stretch>
                      <a:fillRect/>
                    </a:stretch>
                  </pic:blipFill>
                  <pic:spPr>
                    <a:xfrm>
                      <a:off x="0" y="0"/>
                      <a:ext cx="4939283" cy="2487168"/>
                    </a:xfrm>
                    <a:prstGeom prst="rect">
                      <a:avLst/>
                    </a:prstGeom>
                  </pic:spPr>
                </pic:pic>
              </a:graphicData>
            </a:graphic>
          </wp:anchor>
        </w:drawing>
      </w:r>
      <w:r>
        <w:rPr>
          <w:b/>
          <w:sz w:val="26"/>
        </w:rPr>
        <w:t>APPENDIX</w:t>
      </w:r>
      <w:r>
        <w:rPr>
          <w:b/>
          <w:spacing w:val="7"/>
          <w:sz w:val="26"/>
        </w:rPr>
        <w:t xml:space="preserve"> </w:t>
      </w:r>
      <w:r>
        <w:rPr>
          <w:b/>
          <w:sz w:val="26"/>
        </w:rPr>
        <w:t>15:</w:t>
      </w:r>
      <w:r>
        <w:rPr>
          <w:b/>
          <w:spacing w:val="7"/>
          <w:sz w:val="26"/>
        </w:rPr>
        <w:t xml:space="preserve"> </w:t>
      </w:r>
      <w:r>
        <w:rPr>
          <w:b/>
          <w:sz w:val="26"/>
        </w:rPr>
        <w:t>SECTION</w:t>
      </w:r>
      <w:r>
        <w:rPr>
          <w:b/>
          <w:spacing w:val="7"/>
          <w:sz w:val="26"/>
        </w:rPr>
        <w:t xml:space="preserve"> </w:t>
      </w:r>
      <w:r>
        <w:rPr>
          <w:b/>
          <w:sz w:val="26"/>
        </w:rPr>
        <w:t>FOR</w:t>
      </w:r>
      <w:r>
        <w:rPr>
          <w:b/>
          <w:spacing w:val="4"/>
          <w:sz w:val="26"/>
        </w:rPr>
        <w:t xml:space="preserve"> </w:t>
      </w:r>
      <w:r>
        <w:rPr>
          <w:b/>
          <w:sz w:val="26"/>
        </w:rPr>
        <w:t>1</w:t>
      </w:r>
      <w:r>
        <w:rPr>
          <w:b/>
          <w:spacing w:val="7"/>
          <w:sz w:val="26"/>
        </w:rPr>
        <w:t xml:space="preserve"> </w:t>
      </w:r>
      <w:r>
        <w:rPr>
          <w:b/>
          <w:sz w:val="26"/>
        </w:rPr>
        <w:t>BEDROM</w:t>
      </w:r>
      <w:r>
        <w:rPr>
          <w:b/>
          <w:spacing w:val="9"/>
          <w:sz w:val="26"/>
        </w:rPr>
        <w:t xml:space="preserve"> </w:t>
      </w:r>
      <w:r>
        <w:rPr>
          <w:b/>
          <w:sz w:val="26"/>
        </w:rPr>
        <w:t>SEMI</w:t>
      </w:r>
      <w:r>
        <w:rPr>
          <w:b/>
          <w:spacing w:val="5"/>
          <w:sz w:val="26"/>
        </w:rPr>
        <w:t xml:space="preserve"> </w:t>
      </w:r>
      <w:r>
        <w:rPr>
          <w:b/>
          <w:sz w:val="26"/>
        </w:rPr>
        <w:t>DETACHED</w:t>
      </w:r>
      <w:r>
        <w:rPr>
          <w:b/>
          <w:spacing w:val="7"/>
          <w:sz w:val="26"/>
        </w:rPr>
        <w:t xml:space="preserve"> </w:t>
      </w:r>
      <w:r>
        <w:rPr>
          <w:b/>
          <w:spacing w:val="-2"/>
          <w:sz w:val="26"/>
        </w:rPr>
        <w:t>BUNGALOW</w:t>
      </w:r>
    </w:p>
    <w:p w14:paraId="5319F793">
      <w:pPr>
        <w:pStyle w:val="7"/>
        <w:rPr>
          <w:b/>
          <w:sz w:val="20"/>
        </w:rPr>
      </w:pPr>
    </w:p>
    <w:p w14:paraId="524C5A82">
      <w:pPr>
        <w:pStyle w:val="7"/>
        <w:rPr>
          <w:b/>
          <w:sz w:val="20"/>
        </w:rPr>
      </w:pPr>
    </w:p>
    <w:p w14:paraId="510FC0AC">
      <w:pPr>
        <w:pStyle w:val="7"/>
        <w:spacing w:before="99"/>
        <w:rPr>
          <w:b/>
          <w:sz w:val="20"/>
        </w:rPr>
      </w:pPr>
      <w:r>
        <w:rPr>
          <w:b/>
          <w:sz w:val="20"/>
        </w:rPr>
        <w:drawing>
          <wp:anchor distT="0" distB="0" distL="0" distR="0" simplePos="0" relativeHeight="251696128" behindDoc="1" locked="0" layoutInCell="1" allowOverlap="1">
            <wp:simplePos x="0" y="0"/>
            <wp:positionH relativeFrom="page">
              <wp:posOffset>975360</wp:posOffset>
            </wp:positionH>
            <wp:positionV relativeFrom="paragraph">
              <wp:posOffset>224155</wp:posOffset>
            </wp:positionV>
            <wp:extent cx="5684520" cy="2395855"/>
            <wp:effectExtent l="0" t="0" r="0" b="0"/>
            <wp:wrapTopAndBottom/>
            <wp:docPr id="119" name="Image 119"/>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9" cstate="print"/>
                    <a:stretch>
                      <a:fillRect/>
                    </a:stretch>
                  </pic:blipFill>
                  <pic:spPr>
                    <a:xfrm>
                      <a:off x="0" y="0"/>
                      <a:ext cx="5684343" cy="2395728"/>
                    </a:xfrm>
                    <a:prstGeom prst="rect">
                      <a:avLst/>
                    </a:prstGeom>
                  </pic:spPr>
                </pic:pic>
              </a:graphicData>
            </a:graphic>
          </wp:anchor>
        </w:drawing>
      </w:r>
    </w:p>
    <w:p w14:paraId="7011C6FD">
      <w:pPr>
        <w:pStyle w:val="7"/>
        <w:spacing w:before="91"/>
        <w:rPr>
          <w:b/>
          <w:sz w:val="26"/>
        </w:rPr>
      </w:pPr>
    </w:p>
    <w:p w14:paraId="5EF6E3E2">
      <w:pPr>
        <w:spacing w:before="0"/>
        <w:ind w:left="580" w:right="0" w:firstLine="0"/>
        <w:jc w:val="left"/>
        <w:rPr>
          <w:b/>
          <w:sz w:val="26"/>
        </w:rPr>
      </w:pPr>
      <w:r>
        <w:rPr>
          <w:b/>
          <w:sz w:val="26"/>
        </w:rPr>
        <w:t>APPENDIX</w:t>
      </w:r>
      <w:r>
        <w:rPr>
          <w:b/>
          <w:spacing w:val="7"/>
          <w:sz w:val="26"/>
        </w:rPr>
        <w:t xml:space="preserve"> </w:t>
      </w:r>
      <w:r>
        <w:rPr>
          <w:b/>
          <w:sz w:val="26"/>
        </w:rPr>
        <w:t>16:</w:t>
      </w:r>
      <w:r>
        <w:rPr>
          <w:b/>
          <w:spacing w:val="8"/>
          <w:sz w:val="26"/>
        </w:rPr>
        <w:t xml:space="preserve"> </w:t>
      </w:r>
      <w:r>
        <w:rPr>
          <w:b/>
          <w:spacing w:val="-2"/>
          <w:sz w:val="26"/>
        </w:rPr>
        <w:t>PERSPECTIVES</w:t>
      </w:r>
    </w:p>
    <w:sectPr>
      <w:pgSz w:w="12240" w:h="15840"/>
      <w:pgMar w:top="1360" w:right="1080" w:bottom="880" w:left="720" w:header="0" w:footer="697"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 w:name="Calibri">
    <w:panose1 w:val="020F0502020204030204"/>
    <w:charset w:val="01"/>
    <w:family w:val="roman"/>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Symbol">
    <w:panose1 w:val="05050102010706020507"/>
    <w:charset w:val="02"/>
    <w:family w:val="decorative"/>
    <w:pitch w:val="default"/>
    <w:sig w:usb0="00000000" w:usb1="00000000" w:usb2="00000000" w:usb3="00000000" w:csb0="80000000" w:csb1="00000000"/>
  </w:font>
  <w:font w:name="Tahoma">
    <w:panose1 w:val="020B0604030504040204"/>
    <w:charset w:val="01"/>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2CEEB">
    <w:pPr>
      <w:pStyle w:val="7"/>
      <w:spacing w:line="14" w:lineRule="auto"/>
      <w:rPr>
        <w:sz w:val="20"/>
      </w:rPr>
    </w:pPr>
    <w:r>
      <w:rPr>
        <w:sz w:val="20"/>
      </w:rPr>
      <mc:AlternateContent>
        <mc:Choice Requires="wps">
          <w:drawing>
            <wp:anchor distT="0" distB="0" distL="0" distR="0" simplePos="0" relativeHeight="251662336" behindDoc="1" locked="0" layoutInCell="1" allowOverlap="1">
              <wp:simplePos x="0" y="0"/>
              <wp:positionH relativeFrom="page">
                <wp:posOffset>3827780</wp:posOffset>
              </wp:positionH>
              <wp:positionV relativeFrom="page">
                <wp:posOffset>9476105</wp:posOffset>
              </wp:positionV>
              <wp:extent cx="137160" cy="157480"/>
              <wp:effectExtent l="0" t="0" r="0" b="0"/>
              <wp:wrapNone/>
              <wp:docPr id="1" name="Textbox 1"/>
              <wp:cNvGraphicFramePr/>
              <a:graphic xmlns:a="http://schemas.openxmlformats.org/drawingml/2006/main">
                <a:graphicData uri="http://schemas.microsoft.com/office/word/2010/wordprocessingShape">
                  <wps:wsp>
                    <wps:cNvSpPr txBox="1"/>
                    <wps:spPr>
                      <a:xfrm>
                        <a:off x="0" y="0"/>
                        <a:ext cx="137160" cy="157480"/>
                      </a:xfrm>
                      <a:prstGeom prst="rect">
                        <a:avLst/>
                      </a:prstGeom>
                    </wps:spPr>
                    <wps:txbx>
                      <w:txbxContent>
                        <w:p w14:paraId="3F0B2ABE">
                          <w:pPr>
                            <w:spacing w:before="0" w:line="229" w:lineRule="exact"/>
                            <w:ind w:left="33" w:right="0" w:firstLine="0"/>
                            <w:jc w:val="left"/>
                            <w:rPr>
                              <w:rFonts w:ascii="Calibri"/>
                              <w:sz w:val="20"/>
                            </w:rPr>
                          </w:pPr>
                          <w:r>
                            <w:rPr>
                              <w:rFonts w:ascii="Calibri"/>
                              <w:spacing w:val="-5"/>
                              <w:w w:val="105"/>
                              <w:sz w:val="20"/>
                            </w:rPr>
                            <w:fldChar w:fldCharType="begin"/>
                          </w:r>
                          <w:r>
                            <w:rPr>
                              <w:rFonts w:ascii="Calibri"/>
                              <w:spacing w:val="-5"/>
                              <w:w w:val="105"/>
                              <w:sz w:val="20"/>
                            </w:rPr>
                            <w:instrText xml:space="preserve"> PAGE  \* ROMAN </w:instrText>
                          </w:r>
                          <w:r>
                            <w:rPr>
                              <w:rFonts w:ascii="Calibri"/>
                              <w:spacing w:val="-5"/>
                              <w:w w:val="105"/>
                              <w:sz w:val="20"/>
                            </w:rPr>
                            <w:fldChar w:fldCharType="separate"/>
                          </w:r>
                          <w:r>
                            <w:rPr>
                              <w:rFonts w:ascii="Calibri"/>
                              <w:spacing w:val="-5"/>
                              <w:w w:val="105"/>
                              <w:sz w:val="20"/>
                            </w:rPr>
                            <w:t>II</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1" o:spid="_x0000_s1026" o:spt="202" type="#_x0000_t202" style="position:absolute;left:0pt;margin-left:301.4pt;margin-top:746.15pt;height:12.4pt;width:10.8pt;mso-position-horizontal-relative:page;mso-position-vertical-relative:page;z-index:-251654144;mso-width-relative:page;mso-height-relative:page;" filled="f" stroked="f" coordsize="21600,21600" o:gfxdata="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DWNj7bAAAADQEAAA8AAAAAAAAAAQAgAAAAIgAAAGRycy9kb3ducmV2LnhtbFBLAQIUABQAAAAI&#10;AIdO4kBxQ4C8sQEAAHMDAAAOAAAAAAAAAAEAIAAAACoBAABkcnMvZTJvRG9jLnhtbFBLBQYAAAAA&#10;BgAGAFkBAABNBQAAAAA=&#10;">
              <v:fill on="f" focussize="0,0"/>
              <v:stroke on="f"/>
              <v:imagedata o:title=""/>
              <o:lock v:ext="edit" aspectratio="f"/>
              <v:textbox inset="0mm,0mm,0mm,0mm">
                <w:txbxContent>
                  <w:p w14:paraId="3F0B2ABE">
                    <w:pPr>
                      <w:spacing w:before="0" w:line="229" w:lineRule="exact"/>
                      <w:ind w:left="33" w:right="0" w:firstLine="0"/>
                      <w:jc w:val="left"/>
                      <w:rPr>
                        <w:rFonts w:ascii="Calibri"/>
                        <w:sz w:val="20"/>
                      </w:rPr>
                    </w:pPr>
                    <w:r>
                      <w:rPr>
                        <w:rFonts w:ascii="Calibri"/>
                        <w:spacing w:val="-5"/>
                        <w:w w:val="105"/>
                        <w:sz w:val="20"/>
                      </w:rPr>
                      <w:fldChar w:fldCharType="begin"/>
                    </w:r>
                    <w:r>
                      <w:rPr>
                        <w:rFonts w:ascii="Calibri"/>
                        <w:spacing w:val="-5"/>
                        <w:w w:val="105"/>
                        <w:sz w:val="20"/>
                      </w:rPr>
                      <w:instrText xml:space="preserve"> PAGE  \* ROMAN </w:instrText>
                    </w:r>
                    <w:r>
                      <w:rPr>
                        <w:rFonts w:ascii="Calibri"/>
                        <w:spacing w:val="-5"/>
                        <w:w w:val="105"/>
                        <w:sz w:val="20"/>
                      </w:rPr>
                      <w:fldChar w:fldCharType="separate"/>
                    </w:r>
                    <w:r>
                      <w:rPr>
                        <w:rFonts w:ascii="Calibri"/>
                        <w:spacing w:val="-5"/>
                        <w:w w:val="105"/>
                        <w:sz w:val="20"/>
                      </w:rPr>
                      <w:t>II</w:t>
                    </w:r>
                    <w:r>
                      <w:rPr>
                        <w:rFonts w:ascii="Calibri"/>
                        <w:spacing w:val="-5"/>
                        <w:w w:val="105"/>
                        <w:sz w:val="20"/>
                      </w:rP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282D31">
    <w:pPr>
      <w:pStyle w:val="7"/>
      <w:spacing w:line="14" w:lineRule="auto"/>
      <w:rPr>
        <w:sz w:val="20"/>
      </w:rPr>
    </w:pPr>
    <w:r>
      <w:rPr>
        <w:sz w:val="20"/>
      </w:rPr>
      <mc:AlternateContent>
        <mc:Choice Requires="wps">
          <w:drawing>
            <wp:anchor distT="0" distB="0" distL="0" distR="0" simplePos="0" relativeHeight="251667456" behindDoc="1" locked="0" layoutInCell="1" allowOverlap="1">
              <wp:simplePos x="0" y="0"/>
              <wp:positionH relativeFrom="page">
                <wp:posOffset>3811270</wp:posOffset>
              </wp:positionH>
              <wp:positionV relativeFrom="page">
                <wp:posOffset>9476105</wp:posOffset>
              </wp:positionV>
              <wp:extent cx="155575" cy="157480"/>
              <wp:effectExtent l="0" t="0" r="0" b="0"/>
              <wp:wrapNone/>
              <wp:docPr id="20" name="Textbox 20"/>
              <wp:cNvGraphicFramePr/>
              <a:graphic xmlns:a="http://schemas.openxmlformats.org/drawingml/2006/main">
                <a:graphicData uri="http://schemas.microsoft.com/office/word/2010/wordprocessingShape">
                  <wps:wsp>
                    <wps:cNvSpPr txBox="1"/>
                    <wps:spPr>
                      <a:xfrm>
                        <a:off x="0" y="0"/>
                        <a:ext cx="155575" cy="157480"/>
                      </a:xfrm>
                      <a:prstGeom prst="rect">
                        <a:avLst/>
                      </a:prstGeom>
                    </wps:spPr>
                    <wps:txbx>
                      <w:txbxContent>
                        <w:p w14:paraId="56E68F73">
                          <w:pPr>
                            <w:spacing w:before="0" w:line="229" w:lineRule="exact"/>
                            <w:ind w:left="60" w:right="0" w:firstLine="0"/>
                            <w:jc w:val="left"/>
                            <w:rPr>
                              <w:rFonts w:ascii="Calibri"/>
                              <w:sz w:val="20"/>
                            </w:rPr>
                          </w:pPr>
                          <w:r>
                            <w:rPr>
                              <w:rFonts w:ascii="Calibri"/>
                              <w:spacing w:val="-10"/>
                              <w:w w:val="105"/>
                              <w:sz w:val="20"/>
                            </w:rPr>
                            <w:fldChar w:fldCharType="begin"/>
                          </w:r>
                          <w:r>
                            <w:rPr>
                              <w:rFonts w:ascii="Calibri"/>
                              <w:spacing w:val="-10"/>
                              <w:w w:val="105"/>
                              <w:sz w:val="20"/>
                            </w:rPr>
                            <w:instrText xml:space="preserve"> PAGE </w:instrText>
                          </w:r>
                          <w:r>
                            <w:rPr>
                              <w:rFonts w:ascii="Calibri"/>
                              <w:spacing w:val="-10"/>
                              <w:w w:val="105"/>
                              <w:sz w:val="20"/>
                            </w:rPr>
                            <w:fldChar w:fldCharType="separate"/>
                          </w:r>
                          <w:r>
                            <w:rPr>
                              <w:rFonts w:ascii="Calibri"/>
                              <w:spacing w:val="-10"/>
                              <w:w w:val="105"/>
                              <w:sz w:val="20"/>
                            </w:rPr>
                            <w:t>4</w:t>
                          </w:r>
                          <w:r>
                            <w:rPr>
                              <w:rFonts w:ascii="Calibri"/>
                              <w:spacing w:val="-10"/>
                              <w:w w:val="105"/>
                              <w:sz w:val="20"/>
                            </w:rPr>
                            <w:fldChar w:fldCharType="end"/>
                          </w:r>
                        </w:p>
                      </w:txbxContent>
                    </wps:txbx>
                    <wps:bodyPr wrap="square" lIns="0" tIns="0" rIns="0" bIns="0" rtlCol="0">
                      <a:noAutofit/>
                    </wps:bodyPr>
                  </wps:wsp>
                </a:graphicData>
              </a:graphic>
            </wp:anchor>
          </w:drawing>
        </mc:Choice>
        <mc:Fallback>
          <w:pict>
            <v:shape id="Textbox 20" o:spid="_x0000_s1026" o:spt="202" type="#_x0000_t202" style="position:absolute;left:0pt;margin-left:300.1pt;margin-top:746.15pt;height:12.4pt;width:12.25pt;mso-position-horizontal-relative:page;mso-position-vertical-relative:page;z-index:-251649024;mso-width-relative:page;mso-height-relative:page;" filled="f" stroked="f" coordsize="21600,21600" o:gfxdata="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SXGIT2wAAAA0BAAAPAAAAAAAAAAEAIAAAACIAAABkcnMvZG93bnJldi54bWxQSwECFAAUAAAA&#10;CACHTuJAo3d1FrIBAAB1AwAADgAAAAAAAAABACAAAAAqAQAAZHJzL2Uyb0RvYy54bWxQSwUGAAAA&#10;AAYABgBZAQAATgUAAAAA&#10;">
              <v:fill on="f" focussize="0,0"/>
              <v:stroke on="f"/>
              <v:imagedata o:title=""/>
              <o:lock v:ext="edit" aspectratio="f"/>
              <v:textbox inset="0mm,0mm,0mm,0mm">
                <w:txbxContent>
                  <w:p w14:paraId="56E68F73">
                    <w:pPr>
                      <w:spacing w:before="0" w:line="229" w:lineRule="exact"/>
                      <w:ind w:left="60" w:right="0" w:firstLine="0"/>
                      <w:jc w:val="left"/>
                      <w:rPr>
                        <w:rFonts w:ascii="Calibri"/>
                        <w:sz w:val="20"/>
                      </w:rPr>
                    </w:pPr>
                    <w:r>
                      <w:rPr>
                        <w:rFonts w:ascii="Calibri"/>
                        <w:spacing w:val="-10"/>
                        <w:w w:val="105"/>
                        <w:sz w:val="20"/>
                      </w:rPr>
                      <w:fldChar w:fldCharType="begin"/>
                    </w:r>
                    <w:r>
                      <w:rPr>
                        <w:rFonts w:ascii="Calibri"/>
                        <w:spacing w:val="-10"/>
                        <w:w w:val="105"/>
                        <w:sz w:val="20"/>
                      </w:rPr>
                      <w:instrText xml:space="preserve"> PAGE </w:instrText>
                    </w:r>
                    <w:r>
                      <w:rPr>
                        <w:rFonts w:ascii="Calibri"/>
                        <w:spacing w:val="-10"/>
                        <w:w w:val="105"/>
                        <w:sz w:val="20"/>
                      </w:rPr>
                      <w:fldChar w:fldCharType="separate"/>
                    </w:r>
                    <w:r>
                      <w:rPr>
                        <w:rFonts w:ascii="Calibri"/>
                        <w:spacing w:val="-10"/>
                        <w:w w:val="105"/>
                        <w:sz w:val="20"/>
                      </w:rPr>
                      <w:t>4</w:t>
                    </w:r>
                    <w:r>
                      <w:rPr>
                        <w:rFonts w:ascii="Calibri"/>
                        <w:spacing w:val="-10"/>
                        <w:w w:val="105"/>
                        <w:sz w:val="20"/>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4449EA">
    <w:pPr>
      <w:pStyle w:val="7"/>
      <w:spacing w:line="14" w:lineRule="auto"/>
      <w:rPr>
        <w:sz w:val="20"/>
      </w:rPr>
    </w:pPr>
    <w:r>
      <w:rPr>
        <w:sz w:val="20"/>
      </w:rPr>
      <mc:AlternateContent>
        <mc:Choice Requires="wps">
          <w:drawing>
            <wp:anchor distT="0" distB="0" distL="0" distR="0" simplePos="0" relativeHeight="251668480" behindDoc="1" locked="0" layoutInCell="1" allowOverlap="1">
              <wp:simplePos x="0" y="0"/>
              <wp:positionH relativeFrom="page">
                <wp:posOffset>3803015</wp:posOffset>
              </wp:positionH>
              <wp:positionV relativeFrom="page">
                <wp:posOffset>9476105</wp:posOffset>
              </wp:positionV>
              <wp:extent cx="158750" cy="157480"/>
              <wp:effectExtent l="0" t="0" r="0" b="0"/>
              <wp:wrapNone/>
              <wp:docPr id="21" name="Textbox 21"/>
              <wp:cNvGraphicFramePr/>
              <a:graphic xmlns:a="http://schemas.openxmlformats.org/drawingml/2006/main">
                <a:graphicData uri="http://schemas.microsoft.com/office/word/2010/wordprocessingShape">
                  <wps:wsp>
                    <wps:cNvSpPr txBox="1"/>
                    <wps:spPr>
                      <a:xfrm>
                        <a:off x="0" y="0"/>
                        <a:ext cx="158750" cy="157480"/>
                      </a:xfrm>
                      <a:prstGeom prst="rect">
                        <a:avLst/>
                      </a:prstGeom>
                    </wps:spPr>
                    <wps:txbx>
                      <w:txbxContent>
                        <w:p w14:paraId="051AC3E1">
                          <w:pPr>
                            <w:spacing w:before="0" w:line="229" w:lineRule="exact"/>
                            <w:ind w:left="20" w:right="0" w:firstLine="0"/>
                            <w:jc w:val="left"/>
                            <w:rPr>
                              <w:rFonts w:ascii="Calibri"/>
                              <w:sz w:val="20"/>
                            </w:rPr>
                          </w:pPr>
                          <w:r>
                            <w:rPr>
                              <w:rFonts w:ascii="Calibri"/>
                              <w:spacing w:val="-5"/>
                              <w:w w:val="105"/>
                              <w:sz w:val="20"/>
                            </w:rPr>
                            <w:t>10</w:t>
                          </w:r>
                        </w:p>
                      </w:txbxContent>
                    </wps:txbx>
                    <wps:bodyPr wrap="square" lIns="0" tIns="0" rIns="0" bIns="0" rtlCol="0">
                      <a:noAutofit/>
                    </wps:bodyPr>
                  </wps:wsp>
                </a:graphicData>
              </a:graphic>
            </wp:anchor>
          </w:drawing>
        </mc:Choice>
        <mc:Fallback>
          <w:pict>
            <v:shape id="Textbox 21" o:spid="_x0000_s1026" o:spt="202" type="#_x0000_t202" style="position:absolute;left:0pt;margin-left:299.45pt;margin-top:746.15pt;height:12.4pt;width:12.5pt;mso-position-horizontal-relative:page;mso-position-vertical-relative:page;z-index:-251648000;mso-width-relative:page;mso-height-relative:page;" filled="f" stroked="f" coordsize="21600,21600" o:gfxdata="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BCZuz2wAAAA0BAAAPAAAAAAAAAAEAIAAAACIAAABkcnMvZG93bnJldi54bWxQSwECFAAUAAAA&#10;CACHTuJAfyrhSbIBAAB1AwAADgAAAAAAAAABACAAAAAqAQAAZHJzL2Uyb0RvYy54bWxQSwUGAAAA&#10;AAYABgBZAQAATgUAAAAA&#10;">
              <v:fill on="f" focussize="0,0"/>
              <v:stroke on="f"/>
              <v:imagedata o:title=""/>
              <o:lock v:ext="edit" aspectratio="f"/>
              <v:textbox inset="0mm,0mm,0mm,0mm">
                <w:txbxContent>
                  <w:p w14:paraId="051AC3E1">
                    <w:pPr>
                      <w:spacing w:before="0" w:line="229" w:lineRule="exact"/>
                      <w:ind w:left="20" w:right="0" w:firstLine="0"/>
                      <w:jc w:val="left"/>
                      <w:rPr>
                        <w:rFonts w:ascii="Calibri"/>
                        <w:sz w:val="20"/>
                      </w:rPr>
                    </w:pPr>
                    <w:r>
                      <w:rPr>
                        <w:rFonts w:ascii="Calibri"/>
                        <w:spacing w:val="-5"/>
                        <w:w w:val="105"/>
                        <w:sz w:val="20"/>
                      </w:rPr>
                      <w:t>10</w:t>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FBFCA6">
    <w:pPr>
      <w:pStyle w:val="7"/>
      <w:spacing w:line="14" w:lineRule="auto"/>
      <w:rPr>
        <w:sz w:val="20"/>
      </w:rPr>
    </w:pPr>
    <w:r>
      <w:rPr>
        <w:sz w:val="20"/>
      </w:rPr>
      <mc:AlternateContent>
        <mc:Choice Requires="wps">
          <w:drawing>
            <wp:anchor distT="0" distB="0" distL="0" distR="0" simplePos="0" relativeHeight="251668480" behindDoc="1" locked="0" layoutInCell="1" allowOverlap="1">
              <wp:simplePos x="0" y="0"/>
              <wp:positionH relativeFrom="page">
                <wp:posOffset>3803015</wp:posOffset>
              </wp:positionH>
              <wp:positionV relativeFrom="page">
                <wp:posOffset>9476105</wp:posOffset>
              </wp:positionV>
              <wp:extent cx="196850" cy="157480"/>
              <wp:effectExtent l="0" t="0" r="0" b="0"/>
              <wp:wrapNone/>
              <wp:docPr id="22" name="Textbox 22"/>
              <wp:cNvGraphicFramePr/>
              <a:graphic xmlns:a="http://schemas.openxmlformats.org/drawingml/2006/main">
                <a:graphicData uri="http://schemas.microsoft.com/office/word/2010/wordprocessingShape">
                  <wps:wsp>
                    <wps:cNvSpPr txBox="1"/>
                    <wps:spPr>
                      <a:xfrm>
                        <a:off x="0" y="0"/>
                        <a:ext cx="196850" cy="157480"/>
                      </a:xfrm>
                      <a:prstGeom prst="rect">
                        <a:avLst/>
                      </a:prstGeom>
                    </wps:spPr>
                    <wps:txbx>
                      <w:txbxContent>
                        <w:p w14:paraId="3C28ED34">
                          <w:pPr>
                            <w:spacing w:before="0" w:line="229" w:lineRule="exact"/>
                            <w:ind w:left="20" w:right="0" w:firstLine="0"/>
                            <w:jc w:val="left"/>
                            <w:rPr>
                              <w:rFonts w:ascii="Calibri"/>
                              <w:sz w:val="20"/>
                            </w:rPr>
                          </w:pPr>
                          <w:r>
                            <w:rPr>
                              <w:rFonts w:ascii="Calibri"/>
                              <w:spacing w:val="-5"/>
                              <w:w w:val="105"/>
                              <w:sz w:val="20"/>
                            </w:rPr>
                            <w:t>1</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22" o:spid="_x0000_s1026" o:spt="202" type="#_x0000_t202" style="position:absolute;left:0pt;margin-left:299.45pt;margin-top:746.15pt;height:12.4pt;width:15.5pt;mso-position-horizontal-relative:page;mso-position-vertical-relative:page;z-index:-251648000;mso-width-relative:page;mso-height-relative:page;" filled="f" stroked="f" coordsize="21600,21600" o:gfxdata="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kNEs89sAAAANAQAADwAAAAAAAAABACAAAAAiAAAAZHJzL2Rvd25yZXYueG1sUEsBAhQAFAAA&#10;AAgAh07iQDsRU6qzAQAAdQMAAA4AAAAAAAAAAQAgAAAAKgEAAGRycy9lMm9Eb2MueG1sUEsFBgAA&#10;AAAGAAYAWQEAAE8FAAAAAA==&#10;">
              <v:fill on="f" focussize="0,0"/>
              <v:stroke on="f"/>
              <v:imagedata o:title=""/>
              <o:lock v:ext="edit" aspectratio="f"/>
              <v:textbox inset="0mm,0mm,0mm,0mm">
                <w:txbxContent>
                  <w:p w14:paraId="3C28ED34">
                    <w:pPr>
                      <w:spacing w:before="0" w:line="229" w:lineRule="exact"/>
                      <w:ind w:left="20" w:right="0" w:firstLine="0"/>
                      <w:jc w:val="left"/>
                      <w:rPr>
                        <w:rFonts w:ascii="Calibri"/>
                        <w:sz w:val="20"/>
                      </w:rPr>
                    </w:pPr>
                    <w:r>
                      <w:rPr>
                        <w:rFonts w:ascii="Calibri"/>
                        <w:spacing w:val="-5"/>
                        <w:w w:val="105"/>
                        <w:sz w:val="20"/>
                      </w:rPr>
                      <w:t>1</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CFF459">
    <w:pPr>
      <w:pStyle w:val="7"/>
      <w:spacing w:line="14" w:lineRule="auto"/>
      <w:rPr>
        <w:sz w:val="20"/>
      </w:rPr>
    </w:pPr>
    <w:r>
      <w:rPr>
        <w:sz w:val="20"/>
      </w:rPr>
      <mc:AlternateContent>
        <mc:Choice Requires="wps">
          <w:drawing>
            <wp:anchor distT="0" distB="0" distL="0" distR="0" simplePos="0" relativeHeight="251669504" behindDoc="1" locked="0" layoutInCell="1" allowOverlap="1">
              <wp:simplePos x="0" y="0"/>
              <wp:positionH relativeFrom="page">
                <wp:posOffset>3804285</wp:posOffset>
              </wp:positionH>
              <wp:positionV relativeFrom="page">
                <wp:posOffset>9475470</wp:posOffset>
              </wp:positionV>
              <wp:extent cx="159385" cy="157480"/>
              <wp:effectExtent l="0" t="0" r="0" b="0"/>
              <wp:wrapNone/>
              <wp:docPr id="36" name="Textbox 36"/>
              <wp:cNvGraphicFramePr/>
              <a:graphic xmlns:a="http://schemas.openxmlformats.org/drawingml/2006/main">
                <a:graphicData uri="http://schemas.microsoft.com/office/word/2010/wordprocessingShape">
                  <wps:wsp>
                    <wps:cNvSpPr txBox="1"/>
                    <wps:spPr>
                      <a:xfrm>
                        <a:off x="0" y="0"/>
                        <a:ext cx="159385" cy="157480"/>
                      </a:xfrm>
                      <a:prstGeom prst="rect">
                        <a:avLst/>
                      </a:prstGeom>
                    </wps:spPr>
                    <wps:txbx>
                      <w:txbxContent>
                        <w:p w14:paraId="66C04528">
                          <w:pPr>
                            <w:spacing w:before="0" w:line="229" w:lineRule="exact"/>
                            <w:ind w:left="20" w:right="0" w:firstLine="0"/>
                            <w:jc w:val="left"/>
                            <w:rPr>
                              <w:rFonts w:ascii="Calibri"/>
                              <w:sz w:val="20"/>
                            </w:rPr>
                          </w:pPr>
                          <w:r>
                            <w:rPr>
                              <w:rFonts w:ascii="Calibri"/>
                              <w:spacing w:val="-5"/>
                              <w:w w:val="105"/>
                              <w:sz w:val="20"/>
                            </w:rPr>
                            <w:t>20</w:t>
                          </w:r>
                        </w:p>
                      </w:txbxContent>
                    </wps:txbx>
                    <wps:bodyPr wrap="square" lIns="0" tIns="0" rIns="0" bIns="0" rtlCol="0">
                      <a:noAutofit/>
                    </wps:bodyPr>
                  </wps:wsp>
                </a:graphicData>
              </a:graphic>
            </wp:anchor>
          </w:drawing>
        </mc:Choice>
        <mc:Fallback>
          <w:pict>
            <v:shape id="Textbox 36" o:spid="_x0000_s1026" o:spt="202" type="#_x0000_t202" style="position:absolute;left:0pt;margin-left:299.55pt;margin-top:746.1pt;height:12.4pt;width:12.55pt;mso-position-horizontal-relative:page;mso-position-vertical-relative:page;z-index:-251646976;mso-width-relative:page;mso-height-relative:page;" filled="f" stroked="f" coordsize="21600,21600" o:gfxdata="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H88oe7bAAAADQEAAA8AAAAAAAAAAQAgAAAAIgAAAGRycy9kb3ducmV2LnhtbFBLAQIUABQA&#10;AAAIAIdO4kDEC2QutAEAAHUDAAAOAAAAAAAAAAEAIAAAACoBAABkcnMvZTJvRG9jLnhtbFBLBQYA&#10;AAAABgAGAFkBAABQBQAAAAA=&#10;">
              <v:fill on="f" focussize="0,0"/>
              <v:stroke on="f"/>
              <v:imagedata o:title=""/>
              <o:lock v:ext="edit" aspectratio="f"/>
              <v:textbox inset="0mm,0mm,0mm,0mm">
                <w:txbxContent>
                  <w:p w14:paraId="66C04528">
                    <w:pPr>
                      <w:spacing w:before="0" w:line="229" w:lineRule="exact"/>
                      <w:ind w:left="20" w:right="0" w:firstLine="0"/>
                      <w:jc w:val="left"/>
                      <w:rPr>
                        <w:rFonts w:ascii="Calibri"/>
                        <w:sz w:val="20"/>
                      </w:rPr>
                    </w:pPr>
                    <w:r>
                      <w:rPr>
                        <w:rFonts w:ascii="Calibri"/>
                        <w:spacing w:val="-5"/>
                        <w:w w:val="105"/>
                        <w:sz w:val="20"/>
                      </w:rPr>
                      <w:t>20</w:t>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F8FFBF">
    <w:pPr>
      <w:pStyle w:val="7"/>
      <w:spacing w:line="14" w:lineRule="auto"/>
      <w:rPr>
        <w:sz w:val="20"/>
      </w:rPr>
    </w:pPr>
    <w:r>
      <w:rPr>
        <w:sz w:val="20"/>
      </w:rPr>
      <mc:AlternateContent>
        <mc:Choice Requires="wps">
          <w:drawing>
            <wp:anchor distT="0" distB="0" distL="0" distR="0" simplePos="0" relativeHeight="251669504" behindDoc="1" locked="0" layoutInCell="1" allowOverlap="1">
              <wp:simplePos x="0" y="0"/>
              <wp:positionH relativeFrom="page">
                <wp:posOffset>3803015</wp:posOffset>
              </wp:positionH>
              <wp:positionV relativeFrom="page">
                <wp:posOffset>9476105</wp:posOffset>
              </wp:positionV>
              <wp:extent cx="196850" cy="157480"/>
              <wp:effectExtent l="0" t="0" r="0" b="0"/>
              <wp:wrapNone/>
              <wp:docPr id="48" name="Textbox 48"/>
              <wp:cNvGraphicFramePr/>
              <a:graphic xmlns:a="http://schemas.openxmlformats.org/drawingml/2006/main">
                <a:graphicData uri="http://schemas.microsoft.com/office/word/2010/wordprocessingShape">
                  <wps:wsp>
                    <wps:cNvSpPr txBox="1"/>
                    <wps:spPr>
                      <a:xfrm>
                        <a:off x="0" y="0"/>
                        <a:ext cx="196850" cy="157480"/>
                      </a:xfrm>
                      <a:prstGeom prst="rect">
                        <a:avLst/>
                      </a:prstGeom>
                    </wps:spPr>
                    <wps:txbx>
                      <w:txbxContent>
                        <w:p w14:paraId="5B8314CF">
                          <w:pPr>
                            <w:spacing w:before="0" w:line="229" w:lineRule="exact"/>
                            <w:ind w:left="20" w:right="0" w:firstLine="0"/>
                            <w:jc w:val="left"/>
                            <w:rPr>
                              <w:rFonts w:ascii="Calibri"/>
                              <w:sz w:val="20"/>
                            </w:rPr>
                          </w:pPr>
                          <w:r>
                            <w:rPr>
                              <w:rFonts w:ascii="Calibri"/>
                              <w:spacing w:val="-5"/>
                              <w:w w:val="105"/>
                              <w:sz w:val="20"/>
                            </w:rPr>
                            <w:t>2</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48" o:spid="_x0000_s1026" o:spt="202" type="#_x0000_t202" style="position:absolute;left:0pt;margin-left:299.45pt;margin-top:746.15pt;height:12.4pt;width:15.5pt;mso-position-horizontal-relative:page;mso-position-vertical-relative:page;z-index:-251646976;mso-width-relative:page;mso-height-relative:page;" filled="f" stroked="f" coordsize="21600,21600" o:gfxdata="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kNEs89sAAAANAQAADwAAAAAAAAABACAAAAAiAAAAZHJzL2Rvd25yZXYueG1sUEsBAhQAFAAA&#10;AAgAh07iQG/RuJyzAQAAdQMAAA4AAAAAAAAAAQAgAAAAKgEAAGRycy9lMm9Eb2MueG1sUEsFBgAA&#10;AAAGAAYAWQEAAE8FAAAAAA==&#10;">
              <v:fill on="f" focussize="0,0"/>
              <v:stroke on="f"/>
              <v:imagedata o:title=""/>
              <o:lock v:ext="edit" aspectratio="f"/>
              <v:textbox inset="0mm,0mm,0mm,0mm">
                <w:txbxContent>
                  <w:p w14:paraId="5B8314CF">
                    <w:pPr>
                      <w:spacing w:before="0" w:line="229" w:lineRule="exact"/>
                      <w:ind w:left="20" w:right="0" w:firstLine="0"/>
                      <w:jc w:val="left"/>
                      <w:rPr>
                        <w:rFonts w:ascii="Calibri"/>
                        <w:sz w:val="20"/>
                      </w:rPr>
                    </w:pPr>
                    <w:r>
                      <w:rPr>
                        <w:rFonts w:ascii="Calibri"/>
                        <w:spacing w:val="-5"/>
                        <w:w w:val="105"/>
                        <w:sz w:val="20"/>
                      </w:rPr>
                      <w:t>2</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D876CB">
    <w:pPr>
      <w:pStyle w:val="7"/>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64FF71">
    <w:pPr>
      <w:pStyle w:val="7"/>
      <w:spacing w:line="14" w:lineRule="auto"/>
      <w:rPr>
        <w:sz w:val="20"/>
      </w:rPr>
    </w:pPr>
    <w:r>
      <w:rPr>
        <w:sz w:val="20"/>
      </w:rPr>
      <mc:AlternateContent>
        <mc:Choice Requires="wps">
          <w:drawing>
            <wp:anchor distT="0" distB="0" distL="0" distR="0" simplePos="0" relativeHeight="251670528" behindDoc="1" locked="0" layoutInCell="1" allowOverlap="1">
              <wp:simplePos x="0" y="0"/>
              <wp:positionH relativeFrom="page">
                <wp:posOffset>3803015</wp:posOffset>
              </wp:positionH>
              <wp:positionV relativeFrom="page">
                <wp:posOffset>9476105</wp:posOffset>
              </wp:positionV>
              <wp:extent cx="158750" cy="157480"/>
              <wp:effectExtent l="0" t="0" r="0" b="0"/>
              <wp:wrapNone/>
              <wp:docPr id="87" name="Textbox 87"/>
              <wp:cNvGraphicFramePr/>
              <a:graphic xmlns:a="http://schemas.openxmlformats.org/drawingml/2006/main">
                <a:graphicData uri="http://schemas.microsoft.com/office/word/2010/wordprocessingShape">
                  <wps:wsp>
                    <wps:cNvSpPr txBox="1"/>
                    <wps:spPr>
                      <a:xfrm>
                        <a:off x="0" y="0"/>
                        <a:ext cx="158750" cy="157480"/>
                      </a:xfrm>
                      <a:prstGeom prst="rect">
                        <a:avLst/>
                      </a:prstGeom>
                    </wps:spPr>
                    <wps:txbx>
                      <w:txbxContent>
                        <w:p w14:paraId="079D78BC">
                          <w:pPr>
                            <w:spacing w:before="0" w:line="229" w:lineRule="exact"/>
                            <w:ind w:left="20" w:right="0" w:firstLine="0"/>
                            <w:jc w:val="left"/>
                            <w:rPr>
                              <w:rFonts w:ascii="Calibri"/>
                              <w:sz w:val="20"/>
                            </w:rPr>
                          </w:pPr>
                          <w:r>
                            <w:rPr>
                              <w:rFonts w:ascii="Calibri"/>
                              <w:spacing w:val="-5"/>
                              <w:w w:val="105"/>
                              <w:sz w:val="20"/>
                            </w:rPr>
                            <w:t>30</w:t>
                          </w:r>
                        </w:p>
                      </w:txbxContent>
                    </wps:txbx>
                    <wps:bodyPr wrap="square" lIns="0" tIns="0" rIns="0" bIns="0" rtlCol="0">
                      <a:noAutofit/>
                    </wps:bodyPr>
                  </wps:wsp>
                </a:graphicData>
              </a:graphic>
            </wp:anchor>
          </w:drawing>
        </mc:Choice>
        <mc:Fallback>
          <w:pict>
            <v:shape id="Textbox 87" o:spid="_x0000_s1026" o:spt="202" type="#_x0000_t202" style="position:absolute;left:0pt;margin-left:299.45pt;margin-top:746.15pt;height:12.4pt;width:12.5pt;mso-position-horizontal-relative:page;mso-position-vertical-relative:page;z-index:-251645952;mso-width-relative:page;mso-height-relative:page;" filled="f" stroked="f" coordsize="21600,21600" o:gfxdata="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BCZuz2wAAAA0BAAAPAAAAAAAAAAEAIAAAACIAAABkcnMvZG93bnJldi54bWxQSwECFAAUAAAA&#10;CACHTuJAGY+O4rIBAAB1AwAADgAAAAAAAAABACAAAAAqAQAAZHJzL2Uyb0RvYy54bWxQSwUGAAAA&#10;AAYABgBZAQAATgUAAAAA&#10;">
              <v:fill on="f" focussize="0,0"/>
              <v:stroke on="f"/>
              <v:imagedata o:title=""/>
              <o:lock v:ext="edit" aspectratio="f"/>
              <v:textbox inset="0mm,0mm,0mm,0mm">
                <w:txbxContent>
                  <w:p w14:paraId="079D78BC">
                    <w:pPr>
                      <w:spacing w:before="0" w:line="229" w:lineRule="exact"/>
                      <w:ind w:left="20" w:right="0" w:firstLine="0"/>
                      <w:jc w:val="left"/>
                      <w:rPr>
                        <w:rFonts w:ascii="Calibri"/>
                        <w:sz w:val="20"/>
                      </w:rPr>
                    </w:pPr>
                    <w:r>
                      <w:rPr>
                        <w:rFonts w:ascii="Calibri"/>
                        <w:spacing w:val="-5"/>
                        <w:w w:val="105"/>
                        <w:sz w:val="20"/>
                      </w:rPr>
                      <w:t>30</w:t>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984475">
    <w:pPr>
      <w:pStyle w:val="7"/>
      <w:spacing w:line="14" w:lineRule="auto"/>
      <w:rPr>
        <w:sz w:val="20"/>
      </w:rPr>
    </w:pPr>
    <w:r>
      <w:rPr>
        <w:sz w:val="20"/>
      </w:rPr>
      <mc:AlternateContent>
        <mc:Choice Requires="wps">
          <w:drawing>
            <wp:anchor distT="0" distB="0" distL="0" distR="0" simplePos="0" relativeHeight="251670528" behindDoc="1" locked="0" layoutInCell="1" allowOverlap="1">
              <wp:simplePos x="0" y="0"/>
              <wp:positionH relativeFrom="page">
                <wp:posOffset>3803015</wp:posOffset>
              </wp:positionH>
              <wp:positionV relativeFrom="page">
                <wp:posOffset>9476105</wp:posOffset>
              </wp:positionV>
              <wp:extent cx="196850" cy="157480"/>
              <wp:effectExtent l="0" t="0" r="0" b="0"/>
              <wp:wrapNone/>
              <wp:docPr id="88" name="Textbox 88"/>
              <wp:cNvGraphicFramePr/>
              <a:graphic xmlns:a="http://schemas.openxmlformats.org/drawingml/2006/main">
                <a:graphicData uri="http://schemas.microsoft.com/office/word/2010/wordprocessingShape">
                  <wps:wsp>
                    <wps:cNvSpPr txBox="1"/>
                    <wps:spPr>
                      <a:xfrm>
                        <a:off x="0" y="0"/>
                        <a:ext cx="196850" cy="157480"/>
                      </a:xfrm>
                      <a:prstGeom prst="rect">
                        <a:avLst/>
                      </a:prstGeom>
                    </wps:spPr>
                    <wps:txbx>
                      <w:txbxContent>
                        <w:p w14:paraId="5DF7420C">
                          <w:pPr>
                            <w:spacing w:before="0" w:line="229" w:lineRule="exact"/>
                            <w:ind w:left="20" w:right="0" w:firstLine="0"/>
                            <w:jc w:val="left"/>
                            <w:rPr>
                              <w:rFonts w:ascii="Calibri"/>
                              <w:sz w:val="20"/>
                            </w:rPr>
                          </w:pPr>
                          <w:r>
                            <w:rPr>
                              <w:rFonts w:ascii="Calibri"/>
                              <w:spacing w:val="-5"/>
                              <w:w w:val="105"/>
                              <w:sz w:val="20"/>
                            </w:rPr>
                            <w:t>3</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88" o:spid="_x0000_s1026" o:spt="202" type="#_x0000_t202" style="position:absolute;left:0pt;margin-left:299.45pt;margin-top:746.15pt;height:12.4pt;width:15.5pt;mso-position-horizontal-relative:page;mso-position-vertical-relative:page;z-index:-251645952;mso-width-relative:page;mso-height-relative:page;" filled="f" stroked="f" coordsize="21600,21600" o:gfxdata="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Q0Szz2wAAAA0BAAAPAAAAAAAAAAEAIAAAACIAAABkcnMvZG93bnJldi54bWxQSwECFAAUAAAA&#10;CACHTuJAkEYVebIBAAB1AwAADgAAAAAAAAABACAAAAAqAQAAZHJzL2Uyb0RvYy54bWxQSwUGAAAA&#10;AAYABgBZAQAATgUAAAAA&#10;">
              <v:fill on="f" focussize="0,0"/>
              <v:stroke on="f"/>
              <v:imagedata o:title=""/>
              <o:lock v:ext="edit" aspectratio="f"/>
              <v:textbox inset="0mm,0mm,0mm,0mm">
                <w:txbxContent>
                  <w:p w14:paraId="5DF7420C">
                    <w:pPr>
                      <w:spacing w:before="0" w:line="229" w:lineRule="exact"/>
                      <w:ind w:left="20" w:right="0" w:firstLine="0"/>
                      <w:jc w:val="left"/>
                      <w:rPr>
                        <w:rFonts w:ascii="Calibri"/>
                        <w:sz w:val="20"/>
                      </w:rPr>
                    </w:pPr>
                    <w:r>
                      <w:rPr>
                        <w:rFonts w:ascii="Calibri"/>
                        <w:spacing w:val="-5"/>
                        <w:w w:val="105"/>
                        <w:sz w:val="20"/>
                      </w:rPr>
                      <w:t>3</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E3003B">
    <w:pPr>
      <w:pStyle w:val="7"/>
      <w:spacing w:line="14" w:lineRule="auto"/>
      <w:rPr>
        <w:sz w:val="20"/>
      </w:rPr>
    </w:pPr>
    <w:r>
      <w:rPr>
        <w:sz w:val="20"/>
      </w:rPr>
      <mc:AlternateContent>
        <mc:Choice Requires="wps">
          <w:drawing>
            <wp:anchor distT="0" distB="0" distL="0" distR="0" simplePos="0" relativeHeight="251671552" behindDoc="1" locked="0" layoutInCell="1" allowOverlap="1">
              <wp:simplePos x="0" y="0"/>
              <wp:positionH relativeFrom="page">
                <wp:posOffset>3803015</wp:posOffset>
              </wp:positionH>
              <wp:positionV relativeFrom="page">
                <wp:posOffset>9476105</wp:posOffset>
              </wp:positionV>
              <wp:extent cx="158750" cy="157480"/>
              <wp:effectExtent l="0" t="0" r="0" b="0"/>
              <wp:wrapNone/>
              <wp:docPr id="95" name="Textbox 95"/>
              <wp:cNvGraphicFramePr/>
              <a:graphic xmlns:a="http://schemas.openxmlformats.org/drawingml/2006/main">
                <a:graphicData uri="http://schemas.microsoft.com/office/word/2010/wordprocessingShape">
                  <wps:wsp>
                    <wps:cNvSpPr txBox="1"/>
                    <wps:spPr>
                      <a:xfrm>
                        <a:off x="0" y="0"/>
                        <a:ext cx="158750" cy="157480"/>
                      </a:xfrm>
                      <a:prstGeom prst="rect">
                        <a:avLst/>
                      </a:prstGeom>
                    </wps:spPr>
                    <wps:txbx>
                      <w:txbxContent>
                        <w:p w14:paraId="030B3069">
                          <w:pPr>
                            <w:spacing w:before="0" w:line="229" w:lineRule="exact"/>
                            <w:ind w:left="20" w:right="0" w:firstLine="0"/>
                            <w:jc w:val="left"/>
                            <w:rPr>
                              <w:rFonts w:ascii="Calibri"/>
                              <w:sz w:val="20"/>
                            </w:rPr>
                          </w:pPr>
                          <w:r>
                            <w:rPr>
                              <w:rFonts w:ascii="Calibri"/>
                              <w:spacing w:val="-5"/>
                              <w:w w:val="105"/>
                              <w:sz w:val="20"/>
                            </w:rPr>
                            <w:t>40</w:t>
                          </w:r>
                        </w:p>
                      </w:txbxContent>
                    </wps:txbx>
                    <wps:bodyPr wrap="square" lIns="0" tIns="0" rIns="0" bIns="0" rtlCol="0">
                      <a:noAutofit/>
                    </wps:bodyPr>
                  </wps:wsp>
                </a:graphicData>
              </a:graphic>
            </wp:anchor>
          </w:drawing>
        </mc:Choice>
        <mc:Fallback>
          <w:pict>
            <v:shape id="Textbox 95" o:spid="_x0000_s1026" o:spt="202" type="#_x0000_t202" style="position:absolute;left:0pt;margin-left:299.45pt;margin-top:746.15pt;height:12.4pt;width:12.5pt;mso-position-horizontal-relative:page;mso-position-vertical-relative:page;z-index:-251644928;mso-width-relative:page;mso-height-relative:page;" filled="f" stroked="f" coordsize="21600,21600" o:gfxdata="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gQmbs9sAAAANAQAADwAAAAAAAAABACAAAAAiAAAAZHJzL2Rvd25yZXYueG1sUEsBAhQAFAAA&#10;AAgAh07iQCHGwHqzAQAAdQMAAA4AAAAAAAAAAQAgAAAAKgEAAGRycy9lMm9Eb2MueG1sUEsFBgAA&#10;AAAGAAYAWQEAAE8FAAAAAA==&#10;">
              <v:fill on="f" focussize="0,0"/>
              <v:stroke on="f"/>
              <v:imagedata o:title=""/>
              <o:lock v:ext="edit" aspectratio="f"/>
              <v:textbox inset="0mm,0mm,0mm,0mm">
                <w:txbxContent>
                  <w:p w14:paraId="030B3069">
                    <w:pPr>
                      <w:spacing w:before="0" w:line="229" w:lineRule="exact"/>
                      <w:ind w:left="20" w:right="0" w:firstLine="0"/>
                      <w:jc w:val="left"/>
                      <w:rPr>
                        <w:rFonts w:ascii="Calibri"/>
                        <w:sz w:val="20"/>
                      </w:rPr>
                    </w:pPr>
                    <w:r>
                      <w:rPr>
                        <w:rFonts w:ascii="Calibri"/>
                        <w:spacing w:val="-5"/>
                        <w:w w:val="105"/>
                        <w:sz w:val="20"/>
                      </w:rPr>
                      <w:t>40</w:t>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092AC3">
    <w:pPr>
      <w:pStyle w:val="7"/>
      <w:spacing w:line="14" w:lineRule="auto"/>
      <w:rPr>
        <w:sz w:val="20"/>
      </w:rPr>
    </w:pPr>
    <w:r>
      <w:rPr>
        <w:sz w:val="20"/>
      </w:rPr>
      <mc:AlternateContent>
        <mc:Choice Requires="wps">
          <w:drawing>
            <wp:anchor distT="0" distB="0" distL="0" distR="0" simplePos="0" relativeHeight="251671552" behindDoc="1" locked="0" layoutInCell="1" allowOverlap="1">
              <wp:simplePos x="0" y="0"/>
              <wp:positionH relativeFrom="page">
                <wp:posOffset>3803015</wp:posOffset>
              </wp:positionH>
              <wp:positionV relativeFrom="page">
                <wp:posOffset>9476105</wp:posOffset>
              </wp:positionV>
              <wp:extent cx="196850" cy="157480"/>
              <wp:effectExtent l="0" t="0" r="0" b="0"/>
              <wp:wrapNone/>
              <wp:docPr id="96" name="Textbox 96"/>
              <wp:cNvGraphicFramePr/>
              <a:graphic xmlns:a="http://schemas.openxmlformats.org/drawingml/2006/main">
                <a:graphicData uri="http://schemas.microsoft.com/office/word/2010/wordprocessingShape">
                  <wps:wsp>
                    <wps:cNvSpPr txBox="1"/>
                    <wps:spPr>
                      <a:xfrm>
                        <a:off x="0" y="0"/>
                        <a:ext cx="196850" cy="157480"/>
                      </a:xfrm>
                      <a:prstGeom prst="rect">
                        <a:avLst/>
                      </a:prstGeom>
                    </wps:spPr>
                    <wps:txbx>
                      <w:txbxContent>
                        <w:p w14:paraId="4349A188">
                          <w:pPr>
                            <w:spacing w:before="0" w:line="229" w:lineRule="exact"/>
                            <w:ind w:left="20" w:right="0" w:firstLine="0"/>
                            <w:jc w:val="left"/>
                            <w:rPr>
                              <w:rFonts w:ascii="Calibri"/>
                              <w:sz w:val="20"/>
                            </w:rPr>
                          </w:pPr>
                          <w:r>
                            <w:rPr>
                              <w:rFonts w:ascii="Calibri"/>
                              <w:spacing w:val="-5"/>
                              <w:w w:val="105"/>
                              <w:sz w:val="20"/>
                            </w:rPr>
                            <w:t>4</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96" o:spid="_x0000_s1026" o:spt="202" type="#_x0000_t202" style="position:absolute;left:0pt;margin-left:299.45pt;margin-top:746.15pt;height:12.4pt;width:15.5pt;mso-position-horizontal-relative:page;mso-position-vertical-relative:page;z-index:-251644928;mso-width-relative:page;mso-height-relative:page;" filled="f" stroked="f" coordsize="21600,21600" o:gfxdata="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kNEs89sAAAANAQAADwAAAAAAAAABACAAAAAiAAAAZHJzL2Rvd25yZXYueG1sUEsBAhQAFAAA&#10;AAgAh07iQGX9cpmzAQAAdQMAAA4AAAAAAAAAAQAgAAAAKgEAAGRycy9lMm9Eb2MueG1sUEsFBgAA&#10;AAAGAAYAWQEAAE8FAAAAAA==&#10;">
              <v:fill on="f" focussize="0,0"/>
              <v:stroke on="f"/>
              <v:imagedata o:title=""/>
              <o:lock v:ext="edit" aspectratio="f"/>
              <v:textbox inset="0mm,0mm,0mm,0mm">
                <w:txbxContent>
                  <w:p w14:paraId="4349A188">
                    <w:pPr>
                      <w:spacing w:before="0" w:line="229" w:lineRule="exact"/>
                      <w:ind w:left="20" w:right="0" w:firstLine="0"/>
                      <w:jc w:val="left"/>
                      <w:rPr>
                        <w:rFonts w:ascii="Calibri"/>
                        <w:sz w:val="20"/>
                      </w:rPr>
                    </w:pPr>
                    <w:r>
                      <w:rPr>
                        <w:rFonts w:ascii="Calibri"/>
                        <w:spacing w:val="-5"/>
                        <w:w w:val="105"/>
                        <w:sz w:val="20"/>
                      </w:rPr>
                      <w:t>4</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7A64C3">
    <w:pPr>
      <w:pStyle w:val="7"/>
      <w:spacing w:line="14" w:lineRule="auto"/>
      <w:rPr>
        <w:sz w:val="20"/>
      </w:rPr>
    </w:pPr>
    <w:r>
      <w:rPr>
        <w:sz w:val="20"/>
      </w:rPr>
      <mc:AlternateContent>
        <mc:Choice Requires="wps">
          <w:drawing>
            <wp:anchor distT="0" distB="0" distL="0" distR="0" simplePos="0" relativeHeight="251663360" behindDoc="1" locked="0" layoutInCell="1" allowOverlap="1">
              <wp:simplePos x="0" y="0"/>
              <wp:positionH relativeFrom="page">
                <wp:posOffset>3818255</wp:posOffset>
              </wp:positionH>
              <wp:positionV relativeFrom="page">
                <wp:posOffset>9476105</wp:posOffset>
              </wp:positionV>
              <wp:extent cx="126365" cy="157480"/>
              <wp:effectExtent l="0" t="0" r="0" b="0"/>
              <wp:wrapNone/>
              <wp:docPr id="4" name="Textbox 4"/>
              <wp:cNvGraphicFramePr/>
              <a:graphic xmlns:a="http://schemas.openxmlformats.org/drawingml/2006/main">
                <a:graphicData uri="http://schemas.microsoft.com/office/word/2010/wordprocessingShape">
                  <wps:wsp>
                    <wps:cNvSpPr txBox="1"/>
                    <wps:spPr>
                      <a:xfrm>
                        <a:off x="0" y="0"/>
                        <a:ext cx="126364" cy="157480"/>
                      </a:xfrm>
                      <a:prstGeom prst="rect">
                        <a:avLst/>
                      </a:prstGeom>
                    </wps:spPr>
                    <wps:txbx>
                      <w:txbxContent>
                        <w:p w14:paraId="355850BB">
                          <w:pPr>
                            <w:spacing w:before="0" w:line="229" w:lineRule="exact"/>
                            <w:ind w:left="20" w:right="0" w:firstLine="0"/>
                            <w:jc w:val="left"/>
                            <w:rPr>
                              <w:rFonts w:ascii="Calibri"/>
                              <w:sz w:val="20"/>
                            </w:rPr>
                          </w:pPr>
                          <w:r>
                            <w:rPr>
                              <w:rFonts w:ascii="Calibri"/>
                              <w:spacing w:val="-5"/>
                              <w:w w:val="105"/>
                              <w:sz w:val="20"/>
                            </w:rPr>
                            <w:t>III</w:t>
                          </w:r>
                        </w:p>
                      </w:txbxContent>
                    </wps:txbx>
                    <wps:bodyPr wrap="square" lIns="0" tIns="0" rIns="0" bIns="0" rtlCol="0">
                      <a:noAutofit/>
                    </wps:bodyPr>
                  </wps:wsp>
                </a:graphicData>
              </a:graphic>
            </wp:anchor>
          </w:drawing>
        </mc:Choice>
        <mc:Fallback>
          <w:pict>
            <v:shape id="Textbox 4" o:spid="_x0000_s1026" o:spt="202" type="#_x0000_t202" style="position:absolute;left:0pt;margin-left:300.65pt;margin-top:746.15pt;height:12.4pt;width:9.95pt;mso-position-horizontal-relative:page;mso-position-vertical-relative:page;z-index:-251653120;mso-width-relative:page;mso-height-relative:page;" filled="f" stroked="f" coordsize="21600,21600" o:gfxdata="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BLAVjaAAAADQEAAA8AAAAAAAAAAQAgAAAAIgAAAGRycy9kb3ducmV2LnhtbFBLAQIUABQAAAAI&#10;AIdO4kCB7XaYsgEAAHMDAAAOAAAAAAAAAAEAIAAAACkBAABkcnMvZTJvRG9jLnhtbFBLBQYAAAAA&#10;BgAGAFkBAABNBQAAAAA=&#10;">
              <v:fill on="f" focussize="0,0"/>
              <v:stroke on="f"/>
              <v:imagedata o:title=""/>
              <o:lock v:ext="edit" aspectratio="f"/>
              <v:textbox inset="0mm,0mm,0mm,0mm">
                <w:txbxContent>
                  <w:p w14:paraId="355850BB">
                    <w:pPr>
                      <w:spacing w:before="0" w:line="229" w:lineRule="exact"/>
                      <w:ind w:left="20" w:right="0" w:firstLine="0"/>
                      <w:jc w:val="left"/>
                      <w:rPr>
                        <w:rFonts w:ascii="Calibri"/>
                        <w:sz w:val="20"/>
                      </w:rPr>
                    </w:pPr>
                    <w:r>
                      <w:rPr>
                        <w:rFonts w:ascii="Calibri"/>
                        <w:spacing w:val="-5"/>
                        <w:w w:val="105"/>
                        <w:sz w:val="20"/>
                      </w:rPr>
                      <w:t>III</w:t>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F0B51D">
    <w:pPr>
      <w:pStyle w:val="7"/>
      <w:spacing w:line="14" w:lineRule="auto"/>
      <w:rPr>
        <w:sz w:val="20"/>
      </w:rPr>
    </w:pPr>
    <w:r>
      <w:rPr>
        <w:sz w:val="20"/>
      </w:rPr>
      <mc:AlternateContent>
        <mc:Choice Requires="wps">
          <w:drawing>
            <wp:anchor distT="0" distB="0" distL="0" distR="0" simplePos="0" relativeHeight="251672576" behindDoc="1" locked="0" layoutInCell="1" allowOverlap="1">
              <wp:simplePos x="0" y="0"/>
              <wp:positionH relativeFrom="page">
                <wp:posOffset>3803015</wp:posOffset>
              </wp:positionH>
              <wp:positionV relativeFrom="page">
                <wp:posOffset>9476105</wp:posOffset>
              </wp:positionV>
              <wp:extent cx="158750" cy="157480"/>
              <wp:effectExtent l="0" t="0" r="0" b="0"/>
              <wp:wrapNone/>
              <wp:docPr id="97" name="Textbox 97"/>
              <wp:cNvGraphicFramePr/>
              <a:graphic xmlns:a="http://schemas.openxmlformats.org/drawingml/2006/main">
                <a:graphicData uri="http://schemas.microsoft.com/office/word/2010/wordprocessingShape">
                  <wps:wsp>
                    <wps:cNvSpPr txBox="1"/>
                    <wps:spPr>
                      <a:xfrm>
                        <a:off x="0" y="0"/>
                        <a:ext cx="158750" cy="157480"/>
                      </a:xfrm>
                      <a:prstGeom prst="rect">
                        <a:avLst/>
                      </a:prstGeom>
                    </wps:spPr>
                    <wps:txbx>
                      <w:txbxContent>
                        <w:p w14:paraId="53DFBE86">
                          <w:pPr>
                            <w:spacing w:before="0" w:line="229" w:lineRule="exact"/>
                            <w:ind w:left="20" w:right="0" w:firstLine="0"/>
                            <w:jc w:val="left"/>
                            <w:rPr>
                              <w:rFonts w:ascii="Calibri"/>
                              <w:sz w:val="20"/>
                            </w:rPr>
                          </w:pPr>
                          <w:r>
                            <w:rPr>
                              <w:rFonts w:ascii="Calibri"/>
                              <w:spacing w:val="-5"/>
                              <w:w w:val="105"/>
                              <w:sz w:val="20"/>
                            </w:rPr>
                            <w:t>50</w:t>
                          </w:r>
                        </w:p>
                      </w:txbxContent>
                    </wps:txbx>
                    <wps:bodyPr wrap="square" lIns="0" tIns="0" rIns="0" bIns="0" rtlCol="0">
                      <a:noAutofit/>
                    </wps:bodyPr>
                  </wps:wsp>
                </a:graphicData>
              </a:graphic>
            </wp:anchor>
          </w:drawing>
        </mc:Choice>
        <mc:Fallback>
          <w:pict>
            <v:shape id="Textbox 97" o:spid="_x0000_s1026" o:spt="202" type="#_x0000_t202" style="position:absolute;left:0pt;margin-left:299.45pt;margin-top:746.15pt;height:12.4pt;width:12.5pt;mso-position-horizontal-relative:page;mso-position-vertical-relative:page;z-index:-251643904;mso-width-relative:page;mso-height-relative:page;" filled="f" stroked="f" coordsize="21600,21600" o:gfxdata="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gQmbs9sAAAANAQAADwAAAAAAAAABACAAAAAiAAAAZHJzL2Rvd25yZXYueG1sUEsBAhQAFAAA&#10;AAgAh07iQOPvpDWzAQAAdQMAAA4AAAAAAAAAAQAgAAAAKgEAAGRycy9lMm9Eb2MueG1sUEsFBgAA&#10;AAAGAAYAWQEAAE8FAAAAAA==&#10;">
              <v:fill on="f" focussize="0,0"/>
              <v:stroke on="f"/>
              <v:imagedata o:title=""/>
              <o:lock v:ext="edit" aspectratio="f"/>
              <v:textbox inset="0mm,0mm,0mm,0mm">
                <w:txbxContent>
                  <w:p w14:paraId="53DFBE86">
                    <w:pPr>
                      <w:spacing w:before="0" w:line="229" w:lineRule="exact"/>
                      <w:ind w:left="20" w:right="0" w:firstLine="0"/>
                      <w:jc w:val="left"/>
                      <w:rPr>
                        <w:rFonts w:ascii="Calibri"/>
                        <w:sz w:val="20"/>
                      </w:rPr>
                    </w:pPr>
                    <w:r>
                      <w:rPr>
                        <w:rFonts w:ascii="Calibri"/>
                        <w:spacing w:val="-5"/>
                        <w:w w:val="105"/>
                        <w:sz w:val="20"/>
                      </w:rPr>
                      <w:t>50</w:t>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F9F65C">
    <w:pPr>
      <w:pStyle w:val="7"/>
      <w:spacing w:line="14" w:lineRule="auto"/>
      <w:rPr>
        <w:sz w:val="20"/>
      </w:rPr>
    </w:pPr>
    <w:r>
      <w:rPr>
        <w:sz w:val="20"/>
      </w:rPr>
      <mc:AlternateContent>
        <mc:Choice Requires="wps">
          <w:drawing>
            <wp:anchor distT="0" distB="0" distL="0" distR="0" simplePos="0" relativeHeight="251672576" behindDoc="1" locked="0" layoutInCell="1" allowOverlap="1">
              <wp:simplePos x="0" y="0"/>
              <wp:positionH relativeFrom="page">
                <wp:posOffset>3803015</wp:posOffset>
              </wp:positionH>
              <wp:positionV relativeFrom="page">
                <wp:posOffset>9476105</wp:posOffset>
              </wp:positionV>
              <wp:extent cx="196850" cy="157480"/>
              <wp:effectExtent l="0" t="0" r="0" b="0"/>
              <wp:wrapNone/>
              <wp:docPr id="98" name="Textbox 98"/>
              <wp:cNvGraphicFramePr/>
              <a:graphic xmlns:a="http://schemas.openxmlformats.org/drawingml/2006/main">
                <a:graphicData uri="http://schemas.microsoft.com/office/word/2010/wordprocessingShape">
                  <wps:wsp>
                    <wps:cNvSpPr txBox="1"/>
                    <wps:spPr>
                      <a:xfrm>
                        <a:off x="0" y="0"/>
                        <a:ext cx="196850" cy="157480"/>
                      </a:xfrm>
                      <a:prstGeom prst="rect">
                        <a:avLst/>
                      </a:prstGeom>
                    </wps:spPr>
                    <wps:txbx>
                      <w:txbxContent>
                        <w:p w14:paraId="6102C225">
                          <w:pPr>
                            <w:spacing w:before="0" w:line="229" w:lineRule="exact"/>
                            <w:ind w:left="20" w:right="0" w:firstLine="0"/>
                            <w:jc w:val="left"/>
                            <w:rPr>
                              <w:rFonts w:ascii="Calibri"/>
                              <w:sz w:val="20"/>
                            </w:rPr>
                          </w:pPr>
                          <w:r>
                            <w:rPr>
                              <w:rFonts w:ascii="Calibri"/>
                              <w:spacing w:val="-5"/>
                              <w:w w:val="105"/>
                              <w:sz w:val="20"/>
                            </w:rPr>
                            <w:t>5</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98" o:spid="_x0000_s1026" o:spt="202" type="#_x0000_t202" style="position:absolute;left:0pt;margin-left:299.45pt;margin-top:746.15pt;height:12.4pt;width:15.5pt;mso-position-horizontal-relative:page;mso-position-vertical-relative:page;z-index:-251643904;mso-width-relative:page;mso-height-relative:page;" filled="f" stroked="f" coordsize="21600,21600" o:gfxdata="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kNEs89sAAAANAQAADwAAAAAAAAABACAAAAAiAAAAZHJzL2Rvd25yZXYueG1sUEsBAhQAFAAA&#10;AAgAh07iQGomP66zAQAAdQMAAA4AAAAAAAAAAQAgAAAAKgEAAGRycy9lMm9Eb2MueG1sUEsFBgAA&#10;AAAGAAYAWQEAAE8FAAAAAA==&#10;">
              <v:fill on="f" focussize="0,0"/>
              <v:stroke on="f"/>
              <v:imagedata o:title=""/>
              <o:lock v:ext="edit" aspectratio="f"/>
              <v:textbox inset="0mm,0mm,0mm,0mm">
                <w:txbxContent>
                  <w:p w14:paraId="6102C225">
                    <w:pPr>
                      <w:spacing w:before="0" w:line="229" w:lineRule="exact"/>
                      <w:ind w:left="20" w:right="0" w:firstLine="0"/>
                      <w:jc w:val="left"/>
                      <w:rPr>
                        <w:rFonts w:ascii="Calibri"/>
                        <w:sz w:val="20"/>
                      </w:rPr>
                    </w:pPr>
                    <w:r>
                      <w:rPr>
                        <w:rFonts w:ascii="Calibri"/>
                        <w:spacing w:val="-5"/>
                        <w:w w:val="105"/>
                        <w:sz w:val="20"/>
                      </w:rPr>
                      <w:t>5</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1</w:t>
                    </w:r>
                    <w:r>
                      <w:rPr>
                        <w:rFonts w:ascii="Calibri"/>
                        <w:spacing w:val="-5"/>
                        <w:w w:val="105"/>
                        <w:sz w:val="20"/>
                      </w:rP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040C1F">
    <w:pPr>
      <w:pStyle w:val="7"/>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53464C">
    <w:pPr>
      <w:pStyle w:val="7"/>
      <w:spacing w:line="14" w:lineRule="auto"/>
      <w:rPr>
        <w:sz w:val="20"/>
      </w:rPr>
    </w:pPr>
    <w:r>
      <w:rPr>
        <w:sz w:val="20"/>
      </w:rPr>
      <mc:AlternateContent>
        <mc:Choice Requires="wps">
          <w:drawing>
            <wp:anchor distT="0" distB="0" distL="0" distR="0" simplePos="0" relativeHeight="251673600" behindDoc="1" locked="0" layoutInCell="1" allowOverlap="1">
              <wp:simplePos x="0" y="0"/>
              <wp:positionH relativeFrom="page">
                <wp:posOffset>3803015</wp:posOffset>
              </wp:positionH>
              <wp:positionV relativeFrom="page">
                <wp:posOffset>9476105</wp:posOffset>
              </wp:positionV>
              <wp:extent cx="196850" cy="157480"/>
              <wp:effectExtent l="0" t="0" r="0" b="0"/>
              <wp:wrapNone/>
              <wp:docPr id="114" name="Textbox 114"/>
              <wp:cNvGraphicFramePr/>
              <a:graphic xmlns:a="http://schemas.openxmlformats.org/drawingml/2006/main">
                <a:graphicData uri="http://schemas.microsoft.com/office/word/2010/wordprocessingShape">
                  <wps:wsp>
                    <wps:cNvSpPr txBox="1"/>
                    <wps:spPr>
                      <a:xfrm>
                        <a:off x="0" y="0"/>
                        <a:ext cx="196850" cy="157480"/>
                      </a:xfrm>
                      <a:prstGeom prst="rect">
                        <a:avLst/>
                      </a:prstGeom>
                    </wps:spPr>
                    <wps:txbx>
                      <w:txbxContent>
                        <w:p w14:paraId="5F5BCF99">
                          <w:pPr>
                            <w:spacing w:before="0" w:line="229" w:lineRule="exact"/>
                            <w:ind w:left="20" w:right="0" w:firstLine="0"/>
                            <w:jc w:val="left"/>
                            <w:rPr>
                              <w:rFonts w:ascii="Calibri"/>
                              <w:sz w:val="20"/>
                            </w:rPr>
                          </w:pPr>
                          <w:r>
                            <w:rPr>
                              <w:rFonts w:ascii="Calibri"/>
                              <w:spacing w:val="-5"/>
                              <w:w w:val="105"/>
                              <w:sz w:val="20"/>
                            </w:rPr>
                            <w:t>5</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7</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114" o:spid="_x0000_s1026" o:spt="202" type="#_x0000_t202" style="position:absolute;left:0pt;margin-left:299.45pt;margin-top:746.15pt;height:12.4pt;width:15.5pt;mso-position-horizontal-relative:page;mso-position-vertical-relative:page;z-index:-251642880;mso-width-relative:page;mso-height-relative:page;" filled="f" stroked="f" coordsize="21600,21600" o:gfxdata="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kNEs89sAAAANAQAADwAAAAAAAAABACAAAAAiAAAAZHJzL2Rvd25yZXYueG1sUEsBAhQAFAAA&#10;AAgAh07iQAmcSrezAQAAdwMAAA4AAAAAAAAAAQAgAAAAKgEAAGRycy9lMm9Eb2MueG1sUEsFBgAA&#10;AAAGAAYAWQEAAE8FAAAAAA==&#10;">
              <v:fill on="f" focussize="0,0"/>
              <v:stroke on="f"/>
              <v:imagedata o:title=""/>
              <o:lock v:ext="edit" aspectratio="f"/>
              <v:textbox inset="0mm,0mm,0mm,0mm">
                <w:txbxContent>
                  <w:p w14:paraId="5F5BCF99">
                    <w:pPr>
                      <w:spacing w:before="0" w:line="229" w:lineRule="exact"/>
                      <w:ind w:left="20" w:right="0" w:firstLine="0"/>
                      <w:jc w:val="left"/>
                      <w:rPr>
                        <w:rFonts w:ascii="Calibri"/>
                        <w:sz w:val="20"/>
                      </w:rPr>
                    </w:pPr>
                    <w:r>
                      <w:rPr>
                        <w:rFonts w:ascii="Calibri"/>
                        <w:spacing w:val="-5"/>
                        <w:w w:val="105"/>
                        <w:sz w:val="20"/>
                      </w:rPr>
                      <w:t>5</w:t>
                    </w:r>
                    <w:r>
                      <w:rPr>
                        <w:rFonts w:ascii="Calibri"/>
                        <w:spacing w:val="-5"/>
                        <w:w w:val="105"/>
                        <w:sz w:val="20"/>
                      </w:rPr>
                      <w:fldChar w:fldCharType="begin"/>
                    </w:r>
                    <w:r>
                      <w:rPr>
                        <w:rFonts w:ascii="Calibri"/>
                        <w:spacing w:val="-5"/>
                        <w:w w:val="105"/>
                        <w:sz w:val="20"/>
                      </w:rPr>
                      <w:instrText xml:space="preserve"> PAGE </w:instrText>
                    </w:r>
                    <w:r>
                      <w:rPr>
                        <w:rFonts w:ascii="Calibri"/>
                        <w:spacing w:val="-5"/>
                        <w:w w:val="105"/>
                        <w:sz w:val="20"/>
                      </w:rPr>
                      <w:fldChar w:fldCharType="separate"/>
                    </w:r>
                    <w:r>
                      <w:rPr>
                        <w:rFonts w:ascii="Calibri"/>
                        <w:spacing w:val="-5"/>
                        <w:w w:val="105"/>
                        <w:sz w:val="20"/>
                      </w:rPr>
                      <w:t>7</w:t>
                    </w:r>
                    <w:r>
                      <w:rPr>
                        <w:rFonts w:ascii="Calibri"/>
                        <w:spacing w:val="-5"/>
                        <w:w w:val="105"/>
                        <w:sz w:val="20"/>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1DDFBC">
    <w:pPr>
      <w:pStyle w:val="7"/>
      <w:spacing w:line="14" w:lineRule="auto"/>
      <w:rPr>
        <w:sz w:val="20"/>
      </w:rPr>
    </w:pPr>
    <w:r>
      <w:rPr>
        <w:sz w:val="20"/>
      </w:rPr>
      <mc:AlternateContent>
        <mc:Choice Requires="wps">
          <w:drawing>
            <wp:anchor distT="0" distB="0" distL="0" distR="0" simplePos="0" relativeHeight="251663360" behindDoc="1" locked="0" layoutInCell="1" allowOverlap="1">
              <wp:simplePos x="0" y="0"/>
              <wp:positionH relativeFrom="page">
                <wp:posOffset>3789680</wp:posOffset>
              </wp:positionH>
              <wp:positionV relativeFrom="page">
                <wp:posOffset>9476105</wp:posOffset>
              </wp:positionV>
              <wp:extent cx="196850" cy="157480"/>
              <wp:effectExtent l="0" t="0" r="0" b="0"/>
              <wp:wrapNone/>
              <wp:docPr id="13" name="Textbox 13"/>
              <wp:cNvGraphicFramePr/>
              <a:graphic xmlns:a="http://schemas.openxmlformats.org/drawingml/2006/main">
                <a:graphicData uri="http://schemas.microsoft.com/office/word/2010/wordprocessingShape">
                  <wps:wsp>
                    <wps:cNvSpPr txBox="1"/>
                    <wps:spPr>
                      <a:xfrm>
                        <a:off x="0" y="0"/>
                        <a:ext cx="196850" cy="157480"/>
                      </a:xfrm>
                      <a:prstGeom prst="rect">
                        <a:avLst/>
                      </a:prstGeom>
                    </wps:spPr>
                    <wps:txbx>
                      <w:txbxContent>
                        <w:p w14:paraId="2BD2C4E0">
                          <w:pPr>
                            <w:spacing w:before="0" w:line="229" w:lineRule="exact"/>
                            <w:ind w:left="60" w:right="0" w:firstLine="0"/>
                            <w:jc w:val="left"/>
                            <w:rPr>
                              <w:rFonts w:ascii="Calibri"/>
                              <w:sz w:val="20"/>
                            </w:rPr>
                          </w:pPr>
                          <w:r>
                            <w:rPr>
                              <w:rFonts w:ascii="Calibri"/>
                              <w:spacing w:val="-5"/>
                              <w:w w:val="105"/>
                              <w:sz w:val="20"/>
                            </w:rPr>
                            <w:fldChar w:fldCharType="begin"/>
                          </w:r>
                          <w:r>
                            <w:rPr>
                              <w:rFonts w:ascii="Calibri"/>
                              <w:spacing w:val="-5"/>
                              <w:w w:val="105"/>
                              <w:sz w:val="20"/>
                            </w:rPr>
                            <w:instrText xml:space="preserve"> PAGE  \* ROMAN </w:instrText>
                          </w:r>
                          <w:r>
                            <w:rPr>
                              <w:rFonts w:ascii="Calibri"/>
                              <w:spacing w:val="-5"/>
                              <w:w w:val="105"/>
                              <w:sz w:val="20"/>
                            </w:rPr>
                            <w:fldChar w:fldCharType="separate"/>
                          </w:r>
                          <w:r>
                            <w:rPr>
                              <w:rFonts w:ascii="Calibri"/>
                              <w:spacing w:val="-5"/>
                              <w:w w:val="105"/>
                              <w:sz w:val="20"/>
                            </w:rPr>
                            <w:t>IV</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13" o:spid="_x0000_s1026" o:spt="202" type="#_x0000_t202" style="position:absolute;left:0pt;margin-left:298.4pt;margin-top:746.15pt;height:12.4pt;width:15.5pt;mso-position-horizontal-relative:page;mso-position-vertical-relative:page;z-index:-251653120;mso-width-relative:page;mso-height-relative:page;" filled="f" stroked="f" coordsize="21600,21600" o:gfxdata="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vM3so2wAAAA0BAAAPAAAAAAAAAAEAIAAAACIAAABkcnMvZG93bnJldi54bWxQSwECFAAUAAAA&#10;CACHTuJAlaLuL7IBAAB1AwAADgAAAAAAAAABACAAAAAqAQAAZHJzL2Uyb0RvYy54bWxQSwUGAAAA&#10;AAYABgBZAQAATgUAAAAA&#10;">
              <v:fill on="f" focussize="0,0"/>
              <v:stroke on="f"/>
              <v:imagedata o:title=""/>
              <o:lock v:ext="edit" aspectratio="f"/>
              <v:textbox inset="0mm,0mm,0mm,0mm">
                <w:txbxContent>
                  <w:p w14:paraId="2BD2C4E0">
                    <w:pPr>
                      <w:spacing w:before="0" w:line="229" w:lineRule="exact"/>
                      <w:ind w:left="60" w:right="0" w:firstLine="0"/>
                      <w:jc w:val="left"/>
                      <w:rPr>
                        <w:rFonts w:ascii="Calibri"/>
                        <w:sz w:val="20"/>
                      </w:rPr>
                    </w:pPr>
                    <w:r>
                      <w:rPr>
                        <w:rFonts w:ascii="Calibri"/>
                        <w:spacing w:val="-5"/>
                        <w:w w:val="105"/>
                        <w:sz w:val="20"/>
                      </w:rPr>
                      <w:fldChar w:fldCharType="begin"/>
                    </w:r>
                    <w:r>
                      <w:rPr>
                        <w:rFonts w:ascii="Calibri"/>
                        <w:spacing w:val="-5"/>
                        <w:w w:val="105"/>
                        <w:sz w:val="20"/>
                      </w:rPr>
                      <w:instrText xml:space="preserve"> PAGE  \* ROMAN </w:instrText>
                    </w:r>
                    <w:r>
                      <w:rPr>
                        <w:rFonts w:ascii="Calibri"/>
                        <w:spacing w:val="-5"/>
                        <w:w w:val="105"/>
                        <w:sz w:val="20"/>
                      </w:rPr>
                      <w:fldChar w:fldCharType="separate"/>
                    </w:r>
                    <w:r>
                      <w:rPr>
                        <w:rFonts w:ascii="Calibri"/>
                        <w:spacing w:val="-5"/>
                        <w:w w:val="105"/>
                        <w:sz w:val="20"/>
                      </w:rPr>
                      <w:t>IV</w:t>
                    </w:r>
                    <w:r>
                      <w:rPr>
                        <w:rFonts w:ascii="Calibri"/>
                        <w:spacing w:val="-5"/>
                        <w:w w:val="105"/>
                        <w:sz w:val="20"/>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4CA9CC">
    <w:pPr>
      <w:pStyle w:val="7"/>
      <w:spacing w:line="14" w:lineRule="auto"/>
      <w:rPr>
        <w:sz w:val="20"/>
      </w:rPr>
    </w:pPr>
    <w:r>
      <w:rPr>
        <w:sz w:val="20"/>
      </w:rPr>
      <mc:AlternateContent>
        <mc:Choice Requires="wps">
          <w:drawing>
            <wp:anchor distT="0" distB="0" distL="0" distR="0" simplePos="0" relativeHeight="251664384" behindDoc="1" locked="0" layoutInCell="1" allowOverlap="1">
              <wp:simplePos x="0" y="0"/>
              <wp:positionH relativeFrom="page">
                <wp:posOffset>3798570</wp:posOffset>
              </wp:positionH>
              <wp:positionV relativeFrom="page">
                <wp:posOffset>9476105</wp:posOffset>
              </wp:positionV>
              <wp:extent cx="204470" cy="157480"/>
              <wp:effectExtent l="0" t="0" r="0" b="0"/>
              <wp:wrapNone/>
              <wp:docPr id="14" name="Textbox 14"/>
              <wp:cNvGraphicFramePr/>
              <a:graphic xmlns:a="http://schemas.openxmlformats.org/drawingml/2006/main">
                <a:graphicData uri="http://schemas.microsoft.com/office/word/2010/wordprocessingShape">
                  <wps:wsp>
                    <wps:cNvSpPr txBox="1"/>
                    <wps:spPr>
                      <a:xfrm>
                        <a:off x="0" y="0"/>
                        <a:ext cx="204470" cy="157480"/>
                      </a:xfrm>
                      <a:prstGeom prst="rect">
                        <a:avLst/>
                      </a:prstGeom>
                    </wps:spPr>
                    <wps:txbx>
                      <w:txbxContent>
                        <w:p w14:paraId="63A2A186">
                          <w:pPr>
                            <w:spacing w:before="0" w:line="229" w:lineRule="exact"/>
                            <w:ind w:left="20" w:right="0" w:firstLine="0"/>
                            <w:jc w:val="left"/>
                            <w:rPr>
                              <w:rFonts w:ascii="Calibri"/>
                              <w:sz w:val="20"/>
                            </w:rPr>
                          </w:pPr>
                          <w:r>
                            <w:rPr>
                              <w:rFonts w:ascii="Calibri"/>
                              <w:spacing w:val="-5"/>
                              <w:w w:val="105"/>
                              <w:sz w:val="20"/>
                            </w:rPr>
                            <w:t>V</w:t>
                          </w:r>
                          <w:r>
                            <w:rPr>
                              <w:rFonts w:ascii="Calibri"/>
                              <w:spacing w:val="-5"/>
                              <w:w w:val="105"/>
                              <w:sz w:val="20"/>
                            </w:rPr>
                            <w:fldChar w:fldCharType="begin"/>
                          </w:r>
                          <w:r>
                            <w:rPr>
                              <w:rFonts w:ascii="Calibri"/>
                              <w:spacing w:val="-5"/>
                              <w:w w:val="105"/>
                              <w:sz w:val="20"/>
                            </w:rPr>
                            <w:instrText xml:space="preserve"> PAGE  \* ROMAN </w:instrText>
                          </w:r>
                          <w:r>
                            <w:rPr>
                              <w:rFonts w:ascii="Calibri"/>
                              <w:spacing w:val="-5"/>
                              <w:w w:val="105"/>
                              <w:sz w:val="20"/>
                            </w:rPr>
                            <w:fldChar w:fldCharType="separate"/>
                          </w:r>
                          <w:r>
                            <w:rPr>
                              <w:rFonts w:ascii="Calibri"/>
                              <w:spacing w:val="-5"/>
                              <w:w w:val="105"/>
                              <w:sz w:val="20"/>
                            </w:rPr>
                            <w:t>II</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14" o:spid="_x0000_s1026" o:spt="202" type="#_x0000_t202" style="position:absolute;left:0pt;margin-left:299.1pt;margin-top:746.15pt;height:12.4pt;width:16.1pt;mso-position-horizontal-relative:page;mso-position-vertical-relative:page;z-index:-251652096;mso-width-relative:page;mso-height-relative:page;" filled="f" stroked="f" coordsize="21600,21600" o:gfxdata="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a70QT2wAAAA0BAAAPAAAAAAAAAAEAIAAAACIAAABkcnMvZG93bnJldi54bWxQSwECFAAUAAAA&#10;CACHTuJAA8WmpbIBAAB1AwAADgAAAAAAAAABACAAAAAqAQAAZHJzL2Uyb0RvYy54bWxQSwUGAAAA&#10;AAYABgBZAQAATgUAAAAA&#10;">
              <v:fill on="f" focussize="0,0"/>
              <v:stroke on="f"/>
              <v:imagedata o:title=""/>
              <o:lock v:ext="edit" aspectratio="f"/>
              <v:textbox inset="0mm,0mm,0mm,0mm">
                <w:txbxContent>
                  <w:p w14:paraId="63A2A186">
                    <w:pPr>
                      <w:spacing w:before="0" w:line="229" w:lineRule="exact"/>
                      <w:ind w:left="20" w:right="0" w:firstLine="0"/>
                      <w:jc w:val="left"/>
                      <w:rPr>
                        <w:rFonts w:ascii="Calibri"/>
                        <w:sz w:val="20"/>
                      </w:rPr>
                    </w:pPr>
                    <w:r>
                      <w:rPr>
                        <w:rFonts w:ascii="Calibri"/>
                        <w:spacing w:val="-5"/>
                        <w:w w:val="105"/>
                        <w:sz w:val="20"/>
                      </w:rPr>
                      <w:t>V</w:t>
                    </w:r>
                    <w:r>
                      <w:rPr>
                        <w:rFonts w:ascii="Calibri"/>
                        <w:spacing w:val="-5"/>
                        <w:w w:val="105"/>
                        <w:sz w:val="20"/>
                      </w:rPr>
                      <w:fldChar w:fldCharType="begin"/>
                    </w:r>
                    <w:r>
                      <w:rPr>
                        <w:rFonts w:ascii="Calibri"/>
                        <w:spacing w:val="-5"/>
                        <w:w w:val="105"/>
                        <w:sz w:val="20"/>
                      </w:rPr>
                      <w:instrText xml:space="preserve"> PAGE  \* ROMAN </w:instrText>
                    </w:r>
                    <w:r>
                      <w:rPr>
                        <w:rFonts w:ascii="Calibri"/>
                        <w:spacing w:val="-5"/>
                        <w:w w:val="105"/>
                        <w:sz w:val="20"/>
                      </w:rPr>
                      <w:fldChar w:fldCharType="separate"/>
                    </w:r>
                    <w:r>
                      <w:rPr>
                        <w:rFonts w:ascii="Calibri"/>
                        <w:spacing w:val="-5"/>
                        <w:w w:val="105"/>
                        <w:sz w:val="20"/>
                      </w:rPr>
                      <w:t>II</w:t>
                    </w:r>
                    <w:r>
                      <w:rPr>
                        <w:rFonts w:ascii="Calibri"/>
                        <w:spacing w:val="-5"/>
                        <w:w w:val="105"/>
                        <w:sz w:val="20"/>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311156">
    <w:pPr>
      <w:pStyle w:val="7"/>
      <w:spacing w:line="14" w:lineRule="auto"/>
      <w:rPr>
        <w:sz w:val="20"/>
      </w:rPr>
    </w:pPr>
    <w:r>
      <w:rPr>
        <w:sz w:val="20"/>
      </w:rPr>
      <mc:AlternateContent>
        <mc:Choice Requires="wps">
          <w:drawing>
            <wp:anchor distT="0" distB="0" distL="0" distR="0" simplePos="0" relativeHeight="251665408" behindDoc="1" locked="0" layoutInCell="1" allowOverlap="1">
              <wp:simplePos x="0" y="0"/>
              <wp:positionH relativeFrom="page">
                <wp:posOffset>3792855</wp:posOffset>
              </wp:positionH>
              <wp:positionV relativeFrom="page">
                <wp:posOffset>9476105</wp:posOffset>
              </wp:positionV>
              <wp:extent cx="190500" cy="157480"/>
              <wp:effectExtent l="0" t="0" r="0" b="0"/>
              <wp:wrapNone/>
              <wp:docPr id="15" name="Textbox 15"/>
              <wp:cNvGraphicFramePr/>
              <a:graphic xmlns:a="http://schemas.openxmlformats.org/drawingml/2006/main">
                <a:graphicData uri="http://schemas.microsoft.com/office/word/2010/wordprocessingShape">
                  <wps:wsp>
                    <wps:cNvSpPr txBox="1"/>
                    <wps:spPr>
                      <a:xfrm>
                        <a:off x="0" y="0"/>
                        <a:ext cx="190500" cy="157480"/>
                      </a:xfrm>
                      <a:prstGeom prst="rect">
                        <a:avLst/>
                      </a:prstGeom>
                    </wps:spPr>
                    <wps:txbx>
                      <w:txbxContent>
                        <w:p w14:paraId="10BC788C">
                          <w:pPr>
                            <w:spacing w:before="0" w:line="229" w:lineRule="exact"/>
                            <w:ind w:left="60" w:right="0" w:firstLine="0"/>
                            <w:jc w:val="left"/>
                            <w:rPr>
                              <w:rFonts w:ascii="Calibri"/>
                              <w:sz w:val="20"/>
                            </w:rPr>
                          </w:pPr>
                          <w:r>
                            <w:rPr>
                              <w:rFonts w:ascii="Calibri"/>
                              <w:spacing w:val="-5"/>
                              <w:w w:val="105"/>
                              <w:sz w:val="20"/>
                            </w:rPr>
                            <w:fldChar w:fldCharType="begin"/>
                          </w:r>
                          <w:r>
                            <w:rPr>
                              <w:rFonts w:ascii="Calibri"/>
                              <w:spacing w:val="-5"/>
                              <w:w w:val="105"/>
                              <w:sz w:val="20"/>
                            </w:rPr>
                            <w:instrText xml:space="preserve"> PAGE  \* ROMAN </w:instrText>
                          </w:r>
                          <w:r>
                            <w:rPr>
                              <w:rFonts w:ascii="Calibri"/>
                              <w:spacing w:val="-5"/>
                              <w:w w:val="105"/>
                              <w:sz w:val="20"/>
                            </w:rPr>
                            <w:fldChar w:fldCharType="separate"/>
                          </w:r>
                          <w:r>
                            <w:rPr>
                              <w:rFonts w:ascii="Calibri"/>
                              <w:spacing w:val="-5"/>
                              <w:w w:val="105"/>
                              <w:sz w:val="20"/>
                            </w:rPr>
                            <w:t>IX</w:t>
                          </w:r>
                          <w:r>
                            <w:rPr>
                              <w:rFonts w:ascii="Calibri"/>
                              <w:spacing w:val="-5"/>
                              <w:w w:val="105"/>
                              <w:sz w:val="20"/>
                            </w:rPr>
                            <w:fldChar w:fldCharType="end"/>
                          </w:r>
                        </w:p>
                      </w:txbxContent>
                    </wps:txbx>
                    <wps:bodyPr wrap="square" lIns="0" tIns="0" rIns="0" bIns="0" rtlCol="0">
                      <a:noAutofit/>
                    </wps:bodyPr>
                  </wps:wsp>
                </a:graphicData>
              </a:graphic>
            </wp:anchor>
          </w:drawing>
        </mc:Choice>
        <mc:Fallback>
          <w:pict>
            <v:shape id="Textbox 15" o:spid="_x0000_s1026" o:spt="202" type="#_x0000_t202" style="position:absolute;left:0pt;margin-left:298.65pt;margin-top:746.15pt;height:12.4pt;width:15pt;mso-position-horizontal-relative:page;mso-position-vertical-relative:page;z-index:-251651072;mso-width-relative:page;mso-height-relative:page;" filled="f" stroked="f" coordsize="21600,21600" o:gfxdata="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Lfn29zaAAAADQEAAA8AAAAAAAAAAQAgAAAAIgAAAGRycy9kb3ducmV2LnhtbFBLAQIUABQAAAAI&#10;AIdO4kA05j2osgEAAHUDAAAOAAAAAAAAAAEAIAAAACkBAABkcnMvZTJvRG9jLnhtbFBLBQYAAAAA&#10;BgAGAFkBAABNBQAAAAA=&#10;">
              <v:fill on="f" focussize="0,0"/>
              <v:stroke on="f"/>
              <v:imagedata o:title=""/>
              <o:lock v:ext="edit" aspectratio="f"/>
              <v:textbox inset="0mm,0mm,0mm,0mm">
                <w:txbxContent>
                  <w:p w14:paraId="10BC788C">
                    <w:pPr>
                      <w:spacing w:before="0" w:line="229" w:lineRule="exact"/>
                      <w:ind w:left="60" w:right="0" w:firstLine="0"/>
                      <w:jc w:val="left"/>
                      <w:rPr>
                        <w:rFonts w:ascii="Calibri"/>
                        <w:sz w:val="20"/>
                      </w:rPr>
                    </w:pPr>
                    <w:r>
                      <w:rPr>
                        <w:rFonts w:ascii="Calibri"/>
                        <w:spacing w:val="-5"/>
                        <w:w w:val="105"/>
                        <w:sz w:val="20"/>
                      </w:rPr>
                      <w:fldChar w:fldCharType="begin"/>
                    </w:r>
                    <w:r>
                      <w:rPr>
                        <w:rFonts w:ascii="Calibri"/>
                        <w:spacing w:val="-5"/>
                        <w:w w:val="105"/>
                        <w:sz w:val="20"/>
                      </w:rPr>
                      <w:instrText xml:space="preserve"> PAGE  \* ROMAN </w:instrText>
                    </w:r>
                    <w:r>
                      <w:rPr>
                        <w:rFonts w:ascii="Calibri"/>
                        <w:spacing w:val="-5"/>
                        <w:w w:val="105"/>
                        <w:sz w:val="20"/>
                      </w:rPr>
                      <w:fldChar w:fldCharType="separate"/>
                    </w:r>
                    <w:r>
                      <w:rPr>
                        <w:rFonts w:ascii="Calibri"/>
                        <w:spacing w:val="-5"/>
                        <w:w w:val="105"/>
                        <w:sz w:val="20"/>
                      </w:rPr>
                      <w:t>IX</w:t>
                    </w:r>
                    <w:r>
                      <w:rPr>
                        <w:rFonts w:ascii="Calibri"/>
                        <w:spacing w:val="-5"/>
                        <w:w w:val="105"/>
                        <w:sz w:val="20"/>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1E35C">
    <w:pPr>
      <w:pStyle w:val="7"/>
      <w:spacing w:line="14" w:lineRule="auto"/>
      <w:rPr>
        <w:sz w:val="20"/>
      </w:rPr>
    </w:pPr>
    <w:r>
      <w:rPr>
        <w:sz w:val="20"/>
      </w:rPr>
      <mc:AlternateContent>
        <mc:Choice Requires="wps">
          <w:drawing>
            <wp:anchor distT="0" distB="0" distL="0" distR="0" simplePos="0" relativeHeight="251665408" behindDoc="1" locked="0" layoutInCell="1" allowOverlap="1">
              <wp:simplePos x="0" y="0"/>
              <wp:positionH relativeFrom="page">
                <wp:posOffset>3818255</wp:posOffset>
              </wp:positionH>
              <wp:positionV relativeFrom="page">
                <wp:posOffset>9476105</wp:posOffset>
              </wp:positionV>
              <wp:extent cx="127000" cy="157480"/>
              <wp:effectExtent l="0" t="0" r="0" b="0"/>
              <wp:wrapNone/>
              <wp:docPr id="16" name="Textbox 16"/>
              <wp:cNvGraphicFramePr/>
              <a:graphic xmlns:a="http://schemas.openxmlformats.org/drawingml/2006/main">
                <a:graphicData uri="http://schemas.microsoft.com/office/word/2010/wordprocessingShape">
                  <wps:wsp>
                    <wps:cNvSpPr txBox="1"/>
                    <wps:spPr>
                      <a:xfrm>
                        <a:off x="0" y="0"/>
                        <a:ext cx="127000" cy="157480"/>
                      </a:xfrm>
                      <a:prstGeom prst="rect">
                        <a:avLst/>
                      </a:prstGeom>
                    </wps:spPr>
                    <wps:txbx>
                      <w:txbxContent>
                        <w:p w14:paraId="228159BE">
                          <w:pPr>
                            <w:spacing w:before="0" w:line="229" w:lineRule="exact"/>
                            <w:ind w:left="20" w:right="0" w:firstLine="0"/>
                            <w:jc w:val="left"/>
                            <w:rPr>
                              <w:rFonts w:ascii="Calibri"/>
                              <w:sz w:val="20"/>
                            </w:rPr>
                          </w:pPr>
                          <w:r>
                            <w:rPr>
                              <w:rFonts w:ascii="Calibri"/>
                              <w:spacing w:val="-5"/>
                              <w:w w:val="105"/>
                              <w:sz w:val="20"/>
                            </w:rPr>
                            <w:t>XI</w:t>
                          </w:r>
                        </w:p>
                      </w:txbxContent>
                    </wps:txbx>
                    <wps:bodyPr wrap="square" lIns="0" tIns="0" rIns="0" bIns="0" rtlCol="0">
                      <a:noAutofit/>
                    </wps:bodyPr>
                  </wps:wsp>
                </a:graphicData>
              </a:graphic>
            </wp:anchor>
          </w:drawing>
        </mc:Choice>
        <mc:Fallback>
          <w:pict>
            <v:shape id="Textbox 16" o:spid="_x0000_s1026" o:spt="202" type="#_x0000_t202" style="position:absolute;left:0pt;margin-left:300.65pt;margin-top:746.15pt;height:12.4pt;width:10pt;mso-position-horizontal-relative:page;mso-position-vertical-relative:page;z-index:-251651072;mso-width-relative:page;mso-height-relative:page;" filled="f" stroked="f" coordsize="21600,21600" o:gfxdata="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ZJIGO9oAAAANAQAADwAAAAAAAAABACAAAAAiAAAAZHJzL2Rvd25yZXYueG1sUEsBAhQAFAAAAAgA&#10;h07iQLBPgImxAQAAdQMAAA4AAAAAAAAAAQAgAAAAKQEAAGRycy9lMm9Eb2MueG1sUEsFBgAAAAAG&#10;AAYAWQEAAEwFAAAAAA==&#10;">
              <v:fill on="f" focussize="0,0"/>
              <v:stroke on="f"/>
              <v:imagedata o:title=""/>
              <o:lock v:ext="edit" aspectratio="f"/>
              <v:textbox inset="0mm,0mm,0mm,0mm">
                <w:txbxContent>
                  <w:p w14:paraId="228159BE">
                    <w:pPr>
                      <w:spacing w:before="0" w:line="229" w:lineRule="exact"/>
                      <w:ind w:left="20" w:right="0" w:firstLine="0"/>
                      <w:jc w:val="left"/>
                      <w:rPr>
                        <w:rFonts w:ascii="Calibri"/>
                        <w:sz w:val="20"/>
                      </w:rPr>
                    </w:pPr>
                    <w:r>
                      <w:rPr>
                        <w:rFonts w:ascii="Calibri"/>
                        <w:spacing w:val="-5"/>
                        <w:w w:val="105"/>
                        <w:sz w:val="20"/>
                      </w:rPr>
                      <w:t>XI</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6AA87">
    <w:pPr>
      <w:pStyle w:val="7"/>
      <w:spacing w:line="14" w:lineRule="auto"/>
      <w:rPr>
        <w:sz w:val="20"/>
      </w:rPr>
    </w:pPr>
    <w:r>
      <w:rPr>
        <w:sz w:val="20"/>
      </w:rPr>
      <mc:AlternateContent>
        <mc:Choice Requires="wps">
          <w:drawing>
            <wp:anchor distT="0" distB="0" distL="0" distR="0" simplePos="0" relativeHeight="251666432" behindDoc="1" locked="0" layoutInCell="1" allowOverlap="1">
              <wp:simplePos x="0" y="0"/>
              <wp:positionH relativeFrom="page">
                <wp:posOffset>3801745</wp:posOffset>
              </wp:positionH>
              <wp:positionV relativeFrom="page">
                <wp:posOffset>9476105</wp:posOffset>
              </wp:positionV>
              <wp:extent cx="161290" cy="157480"/>
              <wp:effectExtent l="0" t="0" r="0" b="0"/>
              <wp:wrapNone/>
              <wp:docPr id="17" name="Textbox 17"/>
              <wp:cNvGraphicFramePr/>
              <a:graphic xmlns:a="http://schemas.openxmlformats.org/drawingml/2006/main">
                <a:graphicData uri="http://schemas.microsoft.com/office/word/2010/wordprocessingShape">
                  <wps:wsp>
                    <wps:cNvSpPr txBox="1"/>
                    <wps:spPr>
                      <a:xfrm>
                        <a:off x="0" y="0"/>
                        <a:ext cx="161290" cy="157480"/>
                      </a:xfrm>
                      <a:prstGeom prst="rect">
                        <a:avLst/>
                      </a:prstGeom>
                    </wps:spPr>
                    <wps:txbx>
                      <w:txbxContent>
                        <w:p w14:paraId="207886D3">
                          <w:pPr>
                            <w:spacing w:before="0" w:line="229" w:lineRule="exact"/>
                            <w:ind w:left="20" w:right="0" w:firstLine="0"/>
                            <w:jc w:val="left"/>
                            <w:rPr>
                              <w:rFonts w:ascii="Calibri"/>
                              <w:sz w:val="20"/>
                            </w:rPr>
                          </w:pPr>
                          <w:r>
                            <w:rPr>
                              <w:rFonts w:ascii="Calibri"/>
                              <w:spacing w:val="-5"/>
                              <w:w w:val="105"/>
                              <w:sz w:val="20"/>
                            </w:rPr>
                            <w:t>XII</w:t>
                          </w:r>
                        </w:p>
                      </w:txbxContent>
                    </wps:txbx>
                    <wps:bodyPr wrap="square" lIns="0" tIns="0" rIns="0" bIns="0" rtlCol="0">
                      <a:noAutofit/>
                    </wps:bodyPr>
                  </wps:wsp>
                </a:graphicData>
              </a:graphic>
            </wp:anchor>
          </w:drawing>
        </mc:Choice>
        <mc:Fallback>
          <w:pict>
            <v:shape id="Textbox 17" o:spid="_x0000_s1026" o:spt="202" type="#_x0000_t202" style="position:absolute;left:0pt;margin-left:299.35pt;margin-top:746.15pt;height:12.4pt;width:12.7pt;mso-position-horizontal-relative:page;mso-position-vertical-relative:page;z-index:-251650048;mso-width-relative:page;mso-height-relative:page;" filled="f" stroked="f" coordsize="21600,21600" o:gfxdata="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cm8/E9wAAAANAQAADwAAAAAAAAABACAAAAAiAAAAZHJzL2Rvd25yZXYueG1sUEsBAhQAFAAA&#10;AAgAh07iQJypWziyAQAAdQMAAA4AAAAAAAAAAQAgAAAAKwEAAGRycy9lMm9Eb2MueG1sUEsFBgAA&#10;AAAGAAYAWQEAAE8FAAAAAA==&#10;">
              <v:fill on="f" focussize="0,0"/>
              <v:stroke on="f"/>
              <v:imagedata o:title=""/>
              <o:lock v:ext="edit" aspectratio="f"/>
              <v:textbox inset="0mm,0mm,0mm,0mm">
                <w:txbxContent>
                  <w:p w14:paraId="207886D3">
                    <w:pPr>
                      <w:spacing w:before="0" w:line="229" w:lineRule="exact"/>
                      <w:ind w:left="20" w:right="0" w:firstLine="0"/>
                      <w:jc w:val="left"/>
                      <w:rPr>
                        <w:rFonts w:ascii="Calibri"/>
                        <w:sz w:val="20"/>
                      </w:rPr>
                    </w:pPr>
                    <w:r>
                      <w:rPr>
                        <w:rFonts w:ascii="Calibri"/>
                        <w:spacing w:val="-5"/>
                        <w:w w:val="105"/>
                        <w:sz w:val="20"/>
                      </w:rPr>
                      <w:t>XII</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617F87">
    <w:pPr>
      <w:pStyle w:val="7"/>
      <w:spacing w:line="14" w:lineRule="auto"/>
      <w:rPr>
        <w:sz w:val="20"/>
      </w:rPr>
    </w:pPr>
    <w:r>
      <w:rPr>
        <w:sz w:val="20"/>
      </w:rPr>
      <mc:AlternateContent>
        <mc:Choice Requires="wps">
          <w:drawing>
            <wp:anchor distT="0" distB="0" distL="0" distR="0" simplePos="0" relativeHeight="251666432" behindDoc="1" locked="0" layoutInCell="1" allowOverlap="1">
              <wp:simplePos x="0" y="0"/>
              <wp:positionH relativeFrom="page">
                <wp:posOffset>3811270</wp:posOffset>
              </wp:positionH>
              <wp:positionV relativeFrom="page">
                <wp:posOffset>9476105</wp:posOffset>
              </wp:positionV>
              <wp:extent cx="155575" cy="157480"/>
              <wp:effectExtent l="0" t="0" r="0" b="0"/>
              <wp:wrapNone/>
              <wp:docPr id="18" name="Textbox 18"/>
              <wp:cNvGraphicFramePr/>
              <a:graphic xmlns:a="http://schemas.openxmlformats.org/drawingml/2006/main">
                <a:graphicData uri="http://schemas.microsoft.com/office/word/2010/wordprocessingShape">
                  <wps:wsp>
                    <wps:cNvSpPr txBox="1"/>
                    <wps:spPr>
                      <a:xfrm>
                        <a:off x="0" y="0"/>
                        <a:ext cx="155575" cy="157480"/>
                      </a:xfrm>
                      <a:prstGeom prst="rect">
                        <a:avLst/>
                      </a:prstGeom>
                    </wps:spPr>
                    <wps:txbx>
                      <w:txbxContent>
                        <w:p w14:paraId="52527E78">
                          <w:pPr>
                            <w:spacing w:before="0" w:line="229" w:lineRule="exact"/>
                            <w:ind w:left="60" w:right="0" w:firstLine="0"/>
                            <w:jc w:val="left"/>
                            <w:rPr>
                              <w:rFonts w:ascii="Calibri"/>
                              <w:sz w:val="20"/>
                            </w:rPr>
                          </w:pPr>
                          <w:r>
                            <w:rPr>
                              <w:rFonts w:ascii="Calibri"/>
                              <w:spacing w:val="-10"/>
                              <w:w w:val="105"/>
                              <w:sz w:val="20"/>
                            </w:rPr>
                            <w:fldChar w:fldCharType="begin"/>
                          </w:r>
                          <w:r>
                            <w:rPr>
                              <w:rFonts w:ascii="Calibri"/>
                              <w:spacing w:val="-10"/>
                              <w:w w:val="105"/>
                              <w:sz w:val="20"/>
                            </w:rPr>
                            <w:instrText xml:space="preserve"> PAGE </w:instrText>
                          </w:r>
                          <w:r>
                            <w:rPr>
                              <w:rFonts w:ascii="Calibri"/>
                              <w:spacing w:val="-10"/>
                              <w:w w:val="105"/>
                              <w:sz w:val="20"/>
                            </w:rPr>
                            <w:fldChar w:fldCharType="separate"/>
                          </w:r>
                          <w:r>
                            <w:rPr>
                              <w:rFonts w:ascii="Calibri"/>
                              <w:spacing w:val="-10"/>
                              <w:w w:val="105"/>
                              <w:sz w:val="20"/>
                            </w:rPr>
                            <w:t>1</w:t>
                          </w:r>
                          <w:r>
                            <w:rPr>
                              <w:rFonts w:ascii="Calibri"/>
                              <w:spacing w:val="-10"/>
                              <w:w w:val="105"/>
                              <w:sz w:val="20"/>
                            </w:rPr>
                            <w:fldChar w:fldCharType="end"/>
                          </w:r>
                        </w:p>
                      </w:txbxContent>
                    </wps:txbx>
                    <wps:bodyPr wrap="square" lIns="0" tIns="0" rIns="0" bIns="0" rtlCol="0">
                      <a:noAutofit/>
                    </wps:bodyPr>
                  </wps:wsp>
                </a:graphicData>
              </a:graphic>
            </wp:anchor>
          </w:drawing>
        </mc:Choice>
        <mc:Fallback>
          <w:pict>
            <v:shape id="Textbox 18" o:spid="_x0000_s1026" o:spt="202" type="#_x0000_t202" style="position:absolute;left:0pt;margin-left:300.1pt;margin-top:746.15pt;height:12.4pt;width:12.25pt;mso-position-horizontal-relative:page;mso-position-vertical-relative:page;z-index:-251650048;mso-width-relative:page;mso-height-relative:page;" filled="f" stroked="f" coordsize="21600,21600" o:gfxdata="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SXGIT2wAAAA0BAAAPAAAAAAAAAAEAIAAAACIAAABkcnMvZG93bnJldi54bWxQSwECFAAUAAAA&#10;CACHTuJApXGbUrIBAAB1AwAADgAAAAAAAAABACAAAAAqAQAAZHJzL2Uyb0RvYy54bWxQSwUGAAAA&#10;AAYABgBZAQAATgUAAAAA&#10;">
              <v:fill on="f" focussize="0,0"/>
              <v:stroke on="f"/>
              <v:imagedata o:title=""/>
              <o:lock v:ext="edit" aspectratio="f"/>
              <v:textbox inset="0mm,0mm,0mm,0mm">
                <w:txbxContent>
                  <w:p w14:paraId="52527E78">
                    <w:pPr>
                      <w:spacing w:before="0" w:line="229" w:lineRule="exact"/>
                      <w:ind w:left="60" w:right="0" w:firstLine="0"/>
                      <w:jc w:val="left"/>
                      <w:rPr>
                        <w:rFonts w:ascii="Calibri"/>
                        <w:sz w:val="20"/>
                      </w:rPr>
                    </w:pPr>
                    <w:r>
                      <w:rPr>
                        <w:rFonts w:ascii="Calibri"/>
                        <w:spacing w:val="-10"/>
                        <w:w w:val="105"/>
                        <w:sz w:val="20"/>
                      </w:rPr>
                      <w:fldChar w:fldCharType="begin"/>
                    </w:r>
                    <w:r>
                      <w:rPr>
                        <w:rFonts w:ascii="Calibri"/>
                        <w:spacing w:val="-10"/>
                        <w:w w:val="105"/>
                        <w:sz w:val="20"/>
                      </w:rPr>
                      <w:instrText xml:space="preserve"> PAGE </w:instrText>
                    </w:r>
                    <w:r>
                      <w:rPr>
                        <w:rFonts w:ascii="Calibri"/>
                        <w:spacing w:val="-10"/>
                        <w:w w:val="105"/>
                        <w:sz w:val="20"/>
                      </w:rPr>
                      <w:fldChar w:fldCharType="separate"/>
                    </w:r>
                    <w:r>
                      <w:rPr>
                        <w:rFonts w:ascii="Calibri"/>
                        <w:spacing w:val="-10"/>
                        <w:w w:val="105"/>
                        <w:sz w:val="20"/>
                      </w:rPr>
                      <w:t>1</w:t>
                    </w:r>
                    <w:r>
                      <w:rPr>
                        <w:rFonts w:ascii="Calibri"/>
                        <w:spacing w:val="-10"/>
                        <w:w w:val="105"/>
                        <w:sz w:val="20"/>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CC9984">
    <w:pPr>
      <w:pStyle w:val="7"/>
      <w:spacing w:line="14" w:lineRule="auto"/>
      <w:rPr>
        <w:sz w:val="20"/>
      </w:rPr>
    </w:pPr>
    <w:r>
      <w:rPr>
        <w:sz w:val="20"/>
      </w:rPr>
      <mc:AlternateContent>
        <mc:Choice Requires="wps">
          <w:drawing>
            <wp:anchor distT="0" distB="0" distL="0" distR="0" simplePos="0" relativeHeight="251667456" behindDoc="1" locked="0" layoutInCell="1" allowOverlap="1">
              <wp:simplePos x="0" y="0"/>
              <wp:positionH relativeFrom="page">
                <wp:posOffset>3836670</wp:posOffset>
              </wp:positionH>
              <wp:positionV relativeFrom="page">
                <wp:posOffset>9472930</wp:posOffset>
              </wp:positionV>
              <wp:extent cx="87630" cy="160020"/>
              <wp:effectExtent l="0" t="0" r="0" b="0"/>
              <wp:wrapNone/>
              <wp:docPr id="19" name="Textbox 19"/>
              <wp:cNvGraphicFramePr/>
              <a:graphic xmlns:a="http://schemas.openxmlformats.org/drawingml/2006/main">
                <a:graphicData uri="http://schemas.microsoft.com/office/word/2010/wordprocessingShape">
                  <wps:wsp>
                    <wps:cNvSpPr txBox="1"/>
                    <wps:spPr>
                      <a:xfrm>
                        <a:off x="0" y="0"/>
                        <a:ext cx="87630" cy="160020"/>
                      </a:xfrm>
                      <a:prstGeom prst="rect">
                        <a:avLst/>
                      </a:prstGeom>
                    </wps:spPr>
                    <wps:txbx>
                      <w:txbxContent>
                        <w:p w14:paraId="71EFAF3B">
                          <w:pPr>
                            <w:spacing w:before="0" w:line="234" w:lineRule="exact"/>
                            <w:ind w:left="20" w:right="0" w:firstLine="0"/>
                            <w:jc w:val="left"/>
                            <w:rPr>
                              <w:rFonts w:ascii="Calibri"/>
                              <w:sz w:val="20"/>
                            </w:rPr>
                          </w:pPr>
                          <w:r>
                            <w:rPr>
                              <w:rFonts w:ascii="Calibri"/>
                              <w:spacing w:val="-33"/>
                              <w:w w:val="105"/>
                              <w:sz w:val="20"/>
                            </w:rPr>
                            <w:t>i3i</w:t>
                          </w:r>
                        </w:p>
                      </w:txbxContent>
                    </wps:txbx>
                    <wps:bodyPr wrap="square" lIns="0" tIns="0" rIns="0" bIns="0" rtlCol="0">
                      <a:noAutofit/>
                    </wps:bodyPr>
                  </wps:wsp>
                </a:graphicData>
              </a:graphic>
            </wp:anchor>
          </w:drawing>
        </mc:Choice>
        <mc:Fallback>
          <w:pict>
            <v:shape id="Textbox 19" o:spid="_x0000_s1026" o:spt="202" type="#_x0000_t202" style="position:absolute;left:0pt;margin-left:302.1pt;margin-top:745.9pt;height:12.6pt;width:6.9pt;mso-position-horizontal-relative:page;mso-position-vertical-relative:page;z-index:-251649024;mso-width-relative:page;mso-height-relative:page;" filled="f" stroked="f" coordsize="21600,21600" o:gfxdata="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YC7aldoAAAANAQAADwAAAAAAAAABACAAAAAiAAAAZHJzL2Rvd25yZXYueG1sUEsBAhQAFAAAAAgA&#10;h07iQKOQII2xAQAAdAMAAA4AAAAAAAAAAQAgAAAAKQEAAGRycy9lMm9Eb2MueG1sUEsFBgAAAAAG&#10;AAYAWQEAAEwFAAAAAA==&#10;">
              <v:fill on="f" focussize="0,0"/>
              <v:stroke on="f"/>
              <v:imagedata o:title=""/>
              <o:lock v:ext="edit" aspectratio="f"/>
              <v:textbox inset="0mm,0mm,0mm,0mm">
                <w:txbxContent>
                  <w:p w14:paraId="71EFAF3B">
                    <w:pPr>
                      <w:spacing w:before="0" w:line="234" w:lineRule="exact"/>
                      <w:ind w:left="20" w:right="0" w:firstLine="0"/>
                      <w:jc w:val="left"/>
                      <w:rPr>
                        <w:rFonts w:ascii="Calibri"/>
                        <w:sz w:val="20"/>
                      </w:rPr>
                    </w:pPr>
                    <w:r>
                      <w:rPr>
                        <w:rFonts w:ascii="Calibri"/>
                        <w:spacing w:val="-33"/>
                        <w:w w:val="105"/>
                        <w:sz w:val="20"/>
                      </w:rPr>
                      <w:t>i3i</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3B8857"/>
    <w:multiLevelType w:val="multilevel"/>
    <w:tmpl w:val="853B8857"/>
    <w:lvl w:ilvl="0" w:tentative="0">
      <w:start w:val="4"/>
      <w:numFmt w:val="decimal"/>
      <w:lvlText w:val="%1"/>
      <w:lvlJc w:val="left"/>
      <w:pPr>
        <w:ind w:left="2166" w:hanging="677"/>
        <w:jc w:val="left"/>
      </w:pPr>
      <w:rPr>
        <w:rFonts w:hint="default"/>
        <w:lang w:val="en-US" w:eastAsia="en-US" w:bidi="ar-SA"/>
      </w:rPr>
    </w:lvl>
    <w:lvl w:ilvl="1" w:tentative="0">
      <w:start w:val="0"/>
      <w:numFmt w:val="decimal"/>
      <w:lvlText w:val="%1.%2"/>
      <w:lvlJc w:val="left"/>
      <w:pPr>
        <w:ind w:left="2166" w:hanging="677"/>
        <w:jc w:val="right"/>
      </w:pPr>
      <w:rPr>
        <w:rFonts w:hint="default"/>
        <w:spacing w:val="0"/>
        <w:w w:val="101"/>
        <w:lang w:val="en-US" w:eastAsia="en-US" w:bidi="ar-SA"/>
      </w:rPr>
    </w:lvl>
    <w:lvl w:ilvl="2" w:tentative="0">
      <w:start w:val="1"/>
      <w:numFmt w:val="decimal"/>
      <w:lvlText w:val="%1.%2.%3"/>
      <w:lvlJc w:val="left"/>
      <w:pPr>
        <w:ind w:left="2167" w:hanging="690"/>
        <w:jc w:val="left"/>
      </w:pPr>
      <w:rPr>
        <w:rFonts w:hint="default"/>
        <w:spacing w:val="-3"/>
        <w:w w:val="102"/>
        <w:lang w:val="en-US" w:eastAsia="en-US" w:bidi="ar-SA"/>
      </w:rPr>
    </w:lvl>
    <w:lvl w:ilvl="3" w:tentative="0">
      <w:start w:val="0"/>
      <w:numFmt w:val="bullet"/>
      <w:lvlText w:val="•"/>
      <w:lvlJc w:val="left"/>
      <w:pPr>
        <w:ind w:left="1886" w:hanging="396"/>
      </w:pPr>
      <w:rPr>
        <w:rFonts w:hint="default" w:ascii="Times New Roman" w:hAnsi="Times New Roman" w:eastAsia="Times New Roman" w:cs="Times New Roman"/>
        <w:spacing w:val="0"/>
        <w:w w:val="218"/>
        <w:lang w:val="en-US" w:eastAsia="en-US" w:bidi="ar-SA"/>
      </w:rPr>
    </w:lvl>
    <w:lvl w:ilvl="4" w:tentative="0">
      <w:start w:val="0"/>
      <w:numFmt w:val="bullet"/>
      <w:lvlText w:val="•"/>
      <w:lvlJc w:val="left"/>
      <w:pPr>
        <w:ind w:left="3342" w:hanging="396"/>
      </w:pPr>
      <w:rPr>
        <w:rFonts w:hint="default"/>
        <w:lang w:val="en-US" w:eastAsia="en-US" w:bidi="ar-SA"/>
      </w:rPr>
    </w:lvl>
    <w:lvl w:ilvl="5" w:tentative="0">
      <w:start w:val="0"/>
      <w:numFmt w:val="bullet"/>
      <w:lvlText w:val="•"/>
      <w:lvlJc w:val="left"/>
      <w:pPr>
        <w:ind w:left="4525" w:hanging="396"/>
      </w:pPr>
      <w:rPr>
        <w:rFonts w:hint="default"/>
        <w:lang w:val="en-US" w:eastAsia="en-US" w:bidi="ar-SA"/>
      </w:rPr>
    </w:lvl>
    <w:lvl w:ilvl="6" w:tentative="0">
      <w:start w:val="0"/>
      <w:numFmt w:val="bullet"/>
      <w:lvlText w:val="•"/>
      <w:lvlJc w:val="left"/>
      <w:pPr>
        <w:ind w:left="5708" w:hanging="396"/>
      </w:pPr>
      <w:rPr>
        <w:rFonts w:hint="default"/>
        <w:lang w:val="en-US" w:eastAsia="en-US" w:bidi="ar-SA"/>
      </w:rPr>
    </w:lvl>
    <w:lvl w:ilvl="7" w:tentative="0">
      <w:start w:val="0"/>
      <w:numFmt w:val="bullet"/>
      <w:lvlText w:val="•"/>
      <w:lvlJc w:val="left"/>
      <w:pPr>
        <w:ind w:left="6891" w:hanging="396"/>
      </w:pPr>
      <w:rPr>
        <w:rFonts w:hint="default"/>
        <w:lang w:val="en-US" w:eastAsia="en-US" w:bidi="ar-SA"/>
      </w:rPr>
    </w:lvl>
    <w:lvl w:ilvl="8" w:tentative="0">
      <w:start w:val="0"/>
      <w:numFmt w:val="bullet"/>
      <w:lvlText w:val="•"/>
      <w:lvlJc w:val="left"/>
      <w:pPr>
        <w:ind w:left="8074" w:hanging="396"/>
      </w:pPr>
      <w:rPr>
        <w:rFonts w:hint="default"/>
        <w:lang w:val="en-US" w:eastAsia="en-US" w:bidi="ar-SA"/>
      </w:rPr>
    </w:lvl>
  </w:abstractNum>
  <w:abstractNum w:abstractNumId="1">
    <w:nsid w:val="8CB8CE24"/>
    <w:multiLevelType w:val="multilevel"/>
    <w:tmpl w:val="8CB8CE24"/>
    <w:lvl w:ilvl="0" w:tentative="0">
      <w:start w:val="1"/>
      <w:numFmt w:val="decimal"/>
      <w:lvlText w:val="%1"/>
      <w:lvlJc w:val="left"/>
      <w:pPr>
        <w:ind w:left="4318" w:hanging="2829"/>
        <w:jc w:val="left"/>
      </w:pPr>
      <w:rPr>
        <w:rFonts w:hint="default"/>
        <w:lang w:val="en-US" w:eastAsia="en-US" w:bidi="ar-SA"/>
      </w:rPr>
    </w:lvl>
    <w:lvl w:ilvl="1" w:tentative="0">
      <w:start w:val="0"/>
      <w:numFmt w:val="decimal"/>
      <w:lvlText w:val="%1.%2"/>
      <w:lvlJc w:val="left"/>
      <w:pPr>
        <w:ind w:left="4318" w:hanging="2829"/>
        <w:jc w:val="left"/>
      </w:pPr>
      <w:rPr>
        <w:rFonts w:hint="default" w:ascii="Times New Roman" w:hAnsi="Times New Roman" w:eastAsia="Times New Roman" w:cs="Times New Roman"/>
        <w:b/>
        <w:bCs/>
        <w:i w:val="0"/>
        <w:iCs w:val="0"/>
        <w:spacing w:val="0"/>
        <w:w w:val="101"/>
        <w:sz w:val="24"/>
        <w:szCs w:val="24"/>
        <w:lang w:val="en-US" w:eastAsia="en-US" w:bidi="ar-SA"/>
      </w:rPr>
    </w:lvl>
    <w:lvl w:ilvl="2" w:tentative="0">
      <w:start w:val="1"/>
      <w:numFmt w:val="decimal"/>
      <w:lvlText w:val="%1.%2.%3"/>
      <w:lvlJc w:val="left"/>
      <w:pPr>
        <w:ind w:left="2166" w:hanging="677"/>
        <w:jc w:val="left"/>
      </w:pPr>
      <w:rPr>
        <w:rFonts w:hint="default" w:ascii="Times New Roman" w:hAnsi="Times New Roman" w:eastAsia="Times New Roman" w:cs="Times New Roman"/>
        <w:b/>
        <w:bCs/>
        <w:i w:val="0"/>
        <w:iCs w:val="0"/>
        <w:spacing w:val="0"/>
        <w:w w:val="101"/>
        <w:sz w:val="24"/>
        <w:szCs w:val="24"/>
        <w:lang w:val="en-US" w:eastAsia="en-US" w:bidi="ar-SA"/>
      </w:rPr>
    </w:lvl>
    <w:lvl w:ilvl="3" w:tentative="0">
      <w:start w:val="0"/>
      <w:numFmt w:val="bullet"/>
      <w:lvlText w:val="•"/>
      <w:lvlJc w:val="left"/>
      <w:pPr>
        <w:ind w:left="5680" w:hanging="677"/>
      </w:pPr>
      <w:rPr>
        <w:rFonts w:hint="default"/>
        <w:lang w:val="en-US" w:eastAsia="en-US" w:bidi="ar-SA"/>
      </w:rPr>
    </w:lvl>
    <w:lvl w:ilvl="4" w:tentative="0">
      <w:start w:val="0"/>
      <w:numFmt w:val="bullet"/>
      <w:lvlText w:val="•"/>
      <w:lvlJc w:val="left"/>
      <w:pPr>
        <w:ind w:left="6360" w:hanging="677"/>
      </w:pPr>
      <w:rPr>
        <w:rFonts w:hint="default"/>
        <w:lang w:val="en-US" w:eastAsia="en-US" w:bidi="ar-SA"/>
      </w:rPr>
    </w:lvl>
    <w:lvl w:ilvl="5" w:tentative="0">
      <w:start w:val="0"/>
      <w:numFmt w:val="bullet"/>
      <w:lvlText w:val="•"/>
      <w:lvlJc w:val="left"/>
      <w:pPr>
        <w:ind w:left="7040" w:hanging="677"/>
      </w:pPr>
      <w:rPr>
        <w:rFonts w:hint="default"/>
        <w:lang w:val="en-US" w:eastAsia="en-US" w:bidi="ar-SA"/>
      </w:rPr>
    </w:lvl>
    <w:lvl w:ilvl="6" w:tentative="0">
      <w:start w:val="0"/>
      <w:numFmt w:val="bullet"/>
      <w:lvlText w:val="•"/>
      <w:lvlJc w:val="left"/>
      <w:pPr>
        <w:ind w:left="7720" w:hanging="677"/>
      </w:pPr>
      <w:rPr>
        <w:rFonts w:hint="default"/>
        <w:lang w:val="en-US" w:eastAsia="en-US" w:bidi="ar-SA"/>
      </w:rPr>
    </w:lvl>
    <w:lvl w:ilvl="7" w:tentative="0">
      <w:start w:val="0"/>
      <w:numFmt w:val="bullet"/>
      <w:lvlText w:val="•"/>
      <w:lvlJc w:val="left"/>
      <w:pPr>
        <w:ind w:left="8400" w:hanging="677"/>
      </w:pPr>
      <w:rPr>
        <w:rFonts w:hint="default"/>
        <w:lang w:val="en-US" w:eastAsia="en-US" w:bidi="ar-SA"/>
      </w:rPr>
    </w:lvl>
    <w:lvl w:ilvl="8" w:tentative="0">
      <w:start w:val="0"/>
      <w:numFmt w:val="bullet"/>
      <w:lvlText w:val="•"/>
      <w:lvlJc w:val="left"/>
      <w:pPr>
        <w:ind w:left="9080" w:hanging="677"/>
      </w:pPr>
      <w:rPr>
        <w:rFonts w:hint="default"/>
        <w:lang w:val="en-US" w:eastAsia="en-US" w:bidi="ar-SA"/>
      </w:rPr>
    </w:lvl>
  </w:abstractNum>
  <w:abstractNum w:abstractNumId="2">
    <w:nsid w:val="A65129E1"/>
    <w:multiLevelType w:val="multilevel"/>
    <w:tmpl w:val="A65129E1"/>
    <w:lvl w:ilvl="0" w:tentative="0">
      <w:start w:val="0"/>
      <w:numFmt w:val="bullet"/>
      <w:lvlText w:val=""/>
      <w:lvlJc w:val="left"/>
      <w:pPr>
        <w:ind w:left="2505" w:hanging="339"/>
      </w:pPr>
      <w:rPr>
        <w:rFonts w:hint="default" w:ascii="Symbol" w:hAnsi="Symbol" w:eastAsia="Symbol" w:cs="Symbol"/>
        <w:b w:val="0"/>
        <w:bCs w:val="0"/>
        <w:i w:val="0"/>
        <w:iCs w:val="0"/>
        <w:spacing w:val="0"/>
        <w:w w:val="102"/>
        <w:sz w:val="22"/>
        <w:szCs w:val="22"/>
        <w:lang w:val="en-US" w:eastAsia="en-US" w:bidi="ar-SA"/>
      </w:rPr>
    </w:lvl>
    <w:lvl w:ilvl="1" w:tentative="0">
      <w:start w:val="0"/>
      <w:numFmt w:val="bullet"/>
      <w:lvlText w:val="•"/>
      <w:lvlJc w:val="left"/>
      <w:pPr>
        <w:ind w:left="3294" w:hanging="339"/>
      </w:pPr>
      <w:rPr>
        <w:rFonts w:hint="default"/>
        <w:lang w:val="en-US" w:eastAsia="en-US" w:bidi="ar-SA"/>
      </w:rPr>
    </w:lvl>
    <w:lvl w:ilvl="2" w:tentative="0">
      <w:start w:val="0"/>
      <w:numFmt w:val="bullet"/>
      <w:lvlText w:val="•"/>
      <w:lvlJc w:val="left"/>
      <w:pPr>
        <w:ind w:left="4088" w:hanging="339"/>
      </w:pPr>
      <w:rPr>
        <w:rFonts w:hint="default"/>
        <w:lang w:val="en-US" w:eastAsia="en-US" w:bidi="ar-SA"/>
      </w:rPr>
    </w:lvl>
    <w:lvl w:ilvl="3" w:tentative="0">
      <w:start w:val="0"/>
      <w:numFmt w:val="bullet"/>
      <w:lvlText w:val="•"/>
      <w:lvlJc w:val="left"/>
      <w:pPr>
        <w:ind w:left="4882" w:hanging="339"/>
      </w:pPr>
      <w:rPr>
        <w:rFonts w:hint="default"/>
        <w:lang w:val="en-US" w:eastAsia="en-US" w:bidi="ar-SA"/>
      </w:rPr>
    </w:lvl>
    <w:lvl w:ilvl="4" w:tentative="0">
      <w:start w:val="0"/>
      <w:numFmt w:val="bullet"/>
      <w:lvlText w:val="•"/>
      <w:lvlJc w:val="left"/>
      <w:pPr>
        <w:ind w:left="5676" w:hanging="339"/>
      </w:pPr>
      <w:rPr>
        <w:rFonts w:hint="default"/>
        <w:lang w:val="en-US" w:eastAsia="en-US" w:bidi="ar-SA"/>
      </w:rPr>
    </w:lvl>
    <w:lvl w:ilvl="5" w:tentative="0">
      <w:start w:val="0"/>
      <w:numFmt w:val="bullet"/>
      <w:lvlText w:val="•"/>
      <w:lvlJc w:val="left"/>
      <w:pPr>
        <w:ind w:left="6470" w:hanging="339"/>
      </w:pPr>
      <w:rPr>
        <w:rFonts w:hint="default"/>
        <w:lang w:val="en-US" w:eastAsia="en-US" w:bidi="ar-SA"/>
      </w:rPr>
    </w:lvl>
    <w:lvl w:ilvl="6" w:tentative="0">
      <w:start w:val="0"/>
      <w:numFmt w:val="bullet"/>
      <w:lvlText w:val="•"/>
      <w:lvlJc w:val="left"/>
      <w:pPr>
        <w:ind w:left="7264" w:hanging="339"/>
      </w:pPr>
      <w:rPr>
        <w:rFonts w:hint="default"/>
        <w:lang w:val="en-US" w:eastAsia="en-US" w:bidi="ar-SA"/>
      </w:rPr>
    </w:lvl>
    <w:lvl w:ilvl="7" w:tentative="0">
      <w:start w:val="0"/>
      <w:numFmt w:val="bullet"/>
      <w:lvlText w:val="•"/>
      <w:lvlJc w:val="left"/>
      <w:pPr>
        <w:ind w:left="8058" w:hanging="339"/>
      </w:pPr>
      <w:rPr>
        <w:rFonts w:hint="default"/>
        <w:lang w:val="en-US" w:eastAsia="en-US" w:bidi="ar-SA"/>
      </w:rPr>
    </w:lvl>
    <w:lvl w:ilvl="8" w:tentative="0">
      <w:start w:val="0"/>
      <w:numFmt w:val="bullet"/>
      <w:lvlText w:val="•"/>
      <w:lvlJc w:val="left"/>
      <w:pPr>
        <w:ind w:left="8852" w:hanging="339"/>
      </w:pPr>
      <w:rPr>
        <w:rFonts w:hint="default"/>
        <w:lang w:val="en-US" w:eastAsia="en-US" w:bidi="ar-SA"/>
      </w:rPr>
    </w:lvl>
  </w:abstractNum>
  <w:abstractNum w:abstractNumId="3">
    <w:nsid w:val="AB90D367"/>
    <w:multiLevelType w:val="multilevel"/>
    <w:tmpl w:val="AB90D367"/>
    <w:lvl w:ilvl="0" w:tentative="0">
      <w:start w:val="1"/>
      <w:numFmt w:val="decimal"/>
      <w:lvlText w:val="%1."/>
      <w:lvlJc w:val="left"/>
      <w:pPr>
        <w:ind w:left="1816" w:hanging="339"/>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1" w:tentative="0">
      <w:start w:val="0"/>
      <w:numFmt w:val="bullet"/>
      <w:lvlText w:val="•"/>
      <w:lvlJc w:val="left"/>
      <w:pPr>
        <w:ind w:left="2682" w:hanging="339"/>
      </w:pPr>
      <w:rPr>
        <w:rFonts w:hint="default"/>
        <w:lang w:val="en-US" w:eastAsia="en-US" w:bidi="ar-SA"/>
      </w:rPr>
    </w:lvl>
    <w:lvl w:ilvl="2" w:tentative="0">
      <w:start w:val="0"/>
      <w:numFmt w:val="bullet"/>
      <w:lvlText w:val="•"/>
      <w:lvlJc w:val="left"/>
      <w:pPr>
        <w:ind w:left="3544" w:hanging="339"/>
      </w:pPr>
      <w:rPr>
        <w:rFonts w:hint="default"/>
        <w:lang w:val="en-US" w:eastAsia="en-US" w:bidi="ar-SA"/>
      </w:rPr>
    </w:lvl>
    <w:lvl w:ilvl="3" w:tentative="0">
      <w:start w:val="0"/>
      <w:numFmt w:val="bullet"/>
      <w:lvlText w:val="•"/>
      <w:lvlJc w:val="left"/>
      <w:pPr>
        <w:ind w:left="4406" w:hanging="339"/>
      </w:pPr>
      <w:rPr>
        <w:rFonts w:hint="default"/>
        <w:lang w:val="en-US" w:eastAsia="en-US" w:bidi="ar-SA"/>
      </w:rPr>
    </w:lvl>
    <w:lvl w:ilvl="4" w:tentative="0">
      <w:start w:val="0"/>
      <w:numFmt w:val="bullet"/>
      <w:lvlText w:val="•"/>
      <w:lvlJc w:val="left"/>
      <w:pPr>
        <w:ind w:left="5268" w:hanging="339"/>
      </w:pPr>
      <w:rPr>
        <w:rFonts w:hint="default"/>
        <w:lang w:val="en-US" w:eastAsia="en-US" w:bidi="ar-SA"/>
      </w:rPr>
    </w:lvl>
    <w:lvl w:ilvl="5" w:tentative="0">
      <w:start w:val="0"/>
      <w:numFmt w:val="bullet"/>
      <w:lvlText w:val="•"/>
      <w:lvlJc w:val="left"/>
      <w:pPr>
        <w:ind w:left="6130" w:hanging="339"/>
      </w:pPr>
      <w:rPr>
        <w:rFonts w:hint="default"/>
        <w:lang w:val="en-US" w:eastAsia="en-US" w:bidi="ar-SA"/>
      </w:rPr>
    </w:lvl>
    <w:lvl w:ilvl="6" w:tentative="0">
      <w:start w:val="0"/>
      <w:numFmt w:val="bullet"/>
      <w:lvlText w:val="•"/>
      <w:lvlJc w:val="left"/>
      <w:pPr>
        <w:ind w:left="6992" w:hanging="339"/>
      </w:pPr>
      <w:rPr>
        <w:rFonts w:hint="default"/>
        <w:lang w:val="en-US" w:eastAsia="en-US" w:bidi="ar-SA"/>
      </w:rPr>
    </w:lvl>
    <w:lvl w:ilvl="7" w:tentative="0">
      <w:start w:val="0"/>
      <w:numFmt w:val="bullet"/>
      <w:lvlText w:val="•"/>
      <w:lvlJc w:val="left"/>
      <w:pPr>
        <w:ind w:left="7854" w:hanging="339"/>
      </w:pPr>
      <w:rPr>
        <w:rFonts w:hint="default"/>
        <w:lang w:val="en-US" w:eastAsia="en-US" w:bidi="ar-SA"/>
      </w:rPr>
    </w:lvl>
    <w:lvl w:ilvl="8" w:tentative="0">
      <w:start w:val="0"/>
      <w:numFmt w:val="bullet"/>
      <w:lvlText w:val="•"/>
      <w:lvlJc w:val="left"/>
      <w:pPr>
        <w:ind w:left="8716" w:hanging="339"/>
      </w:pPr>
      <w:rPr>
        <w:rFonts w:hint="default"/>
        <w:lang w:val="en-US" w:eastAsia="en-US" w:bidi="ar-SA"/>
      </w:rPr>
    </w:lvl>
  </w:abstractNum>
  <w:abstractNum w:abstractNumId="4">
    <w:nsid w:val="ADA75D75"/>
    <w:multiLevelType w:val="multilevel"/>
    <w:tmpl w:val="ADA75D75"/>
    <w:lvl w:ilvl="0" w:tentative="0">
      <w:start w:val="1"/>
      <w:numFmt w:val="decimal"/>
      <w:lvlText w:val="%1."/>
      <w:lvlJc w:val="left"/>
      <w:pPr>
        <w:ind w:left="2111" w:hanging="622"/>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1" w:tentative="0">
      <w:start w:val="0"/>
      <w:numFmt w:val="bullet"/>
      <w:lvlText w:val="•"/>
      <w:lvlJc w:val="left"/>
      <w:pPr>
        <w:ind w:left="2952" w:hanging="622"/>
      </w:pPr>
      <w:rPr>
        <w:rFonts w:hint="default"/>
        <w:lang w:val="en-US" w:eastAsia="en-US" w:bidi="ar-SA"/>
      </w:rPr>
    </w:lvl>
    <w:lvl w:ilvl="2" w:tentative="0">
      <w:start w:val="0"/>
      <w:numFmt w:val="bullet"/>
      <w:lvlText w:val="•"/>
      <w:lvlJc w:val="left"/>
      <w:pPr>
        <w:ind w:left="3784" w:hanging="622"/>
      </w:pPr>
      <w:rPr>
        <w:rFonts w:hint="default"/>
        <w:lang w:val="en-US" w:eastAsia="en-US" w:bidi="ar-SA"/>
      </w:rPr>
    </w:lvl>
    <w:lvl w:ilvl="3" w:tentative="0">
      <w:start w:val="0"/>
      <w:numFmt w:val="bullet"/>
      <w:lvlText w:val="•"/>
      <w:lvlJc w:val="left"/>
      <w:pPr>
        <w:ind w:left="4616" w:hanging="622"/>
      </w:pPr>
      <w:rPr>
        <w:rFonts w:hint="default"/>
        <w:lang w:val="en-US" w:eastAsia="en-US" w:bidi="ar-SA"/>
      </w:rPr>
    </w:lvl>
    <w:lvl w:ilvl="4" w:tentative="0">
      <w:start w:val="0"/>
      <w:numFmt w:val="bullet"/>
      <w:lvlText w:val="•"/>
      <w:lvlJc w:val="left"/>
      <w:pPr>
        <w:ind w:left="5448" w:hanging="622"/>
      </w:pPr>
      <w:rPr>
        <w:rFonts w:hint="default"/>
        <w:lang w:val="en-US" w:eastAsia="en-US" w:bidi="ar-SA"/>
      </w:rPr>
    </w:lvl>
    <w:lvl w:ilvl="5" w:tentative="0">
      <w:start w:val="0"/>
      <w:numFmt w:val="bullet"/>
      <w:lvlText w:val="•"/>
      <w:lvlJc w:val="left"/>
      <w:pPr>
        <w:ind w:left="6280" w:hanging="622"/>
      </w:pPr>
      <w:rPr>
        <w:rFonts w:hint="default"/>
        <w:lang w:val="en-US" w:eastAsia="en-US" w:bidi="ar-SA"/>
      </w:rPr>
    </w:lvl>
    <w:lvl w:ilvl="6" w:tentative="0">
      <w:start w:val="0"/>
      <w:numFmt w:val="bullet"/>
      <w:lvlText w:val="•"/>
      <w:lvlJc w:val="left"/>
      <w:pPr>
        <w:ind w:left="7112" w:hanging="622"/>
      </w:pPr>
      <w:rPr>
        <w:rFonts w:hint="default"/>
        <w:lang w:val="en-US" w:eastAsia="en-US" w:bidi="ar-SA"/>
      </w:rPr>
    </w:lvl>
    <w:lvl w:ilvl="7" w:tentative="0">
      <w:start w:val="0"/>
      <w:numFmt w:val="bullet"/>
      <w:lvlText w:val="•"/>
      <w:lvlJc w:val="left"/>
      <w:pPr>
        <w:ind w:left="7944" w:hanging="622"/>
      </w:pPr>
      <w:rPr>
        <w:rFonts w:hint="default"/>
        <w:lang w:val="en-US" w:eastAsia="en-US" w:bidi="ar-SA"/>
      </w:rPr>
    </w:lvl>
    <w:lvl w:ilvl="8" w:tentative="0">
      <w:start w:val="0"/>
      <w:numFmt w:val="bullet"/>
      <w:lvlText w:val="•"/>
      <w:lvlJc w:val="left"/>
      <w:pPr>
        <w:ind w:left="8776" w:hanging="622"/>
      </w:pPr>
      <w:rPr>
        <w:rFonts w:hint="default"/>
        <w:lang w:val="en-US" w:eastAsia="en-US" w:bidi="ar-SA"/>
      </w:rPr>
    </w:lvl>
  </w:abstractNum>
  <w:abstractNum w:abstractNumId="5">
    <w:nsid w:val="B5E306ED"/>
    <w:multiLevelType w:val="multilevel"/>
    <w:tmpl w:val="B5E306ED"/>
    <w:lvl w:ilvl="0" w:tentative="0">
      <w:start w:val="4"/>
      <w:numFmt w:val="decimal"/>
      <w:lvlText w:val="%1"/>
      <w:lvlJc w:val="left"/>
      <w:pPr>
        <w:ind w:left="2165" w:hanging="676"/>
        <w:jc w:val="left"/>
      </w:pPr>
      <w:rPr>
        <w:rFonts w:hint="default"/>
        <w:lang w:val="en-US" w:eastAsia="en-US" w:bidi="ar-SA"/>
      </w:rPr>
    </w:lvl>
    <w:lvl w:ilvl="1" w:tentative="0">
      <w:start w:val="12"/>
      <w:numFmt w:val="decimal"/>
      <w:lvlText w:val="%1.%2"/>
      <w:lvlJc w:val="left"/>
      <w:pPr>
        <w:ind w:left="2165" w:hanging="676"/>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2" w:tentative="0">
      <w:start w:val="0"/>
      <w:numFmt w:val="bullet"/>
      <w:lvlText w:val="•"/>
      <w:lvlJc w:val="left"/>
      <w:pPr>
        <w:ind w:left="3816" w:hanging="676"/>
      </w:pPr>
      <w:rPr>
        <w:rFonts w:hint="default"/>
        <w:lang w:val="en-US" w:eastAsia="en-US" w:bidi="ar-SA"/>
      </w:rPr>
    </w:lvl>
    <w:lvl w:ilvl="3" w:tentative="0">
      <w:start w:val="0"/>
      <w:numFmt w:val="bullet"/>
      <w:lvlText w:val="•"/>
      <w:lvlJc w:val="left"/>
      <w:pPr>
        <w:ind w:left="4644" w:hanging="676"/>
      </w:pPr>
      <w:rPr>
        <w:rFonts w:hint="default"/>
        <w:lang w:val="en-US" w:eastAsia="en-US" w:bidi="ar-SA"/>
      </w:rPr>
    </w:lvl>
    <w:lvl w:ilvl="4" w:tentative="0">
      <w:start w:val="0"/>
      <w:numFmt w:val="bullet"/>
      <w:lvlText w:val="•"/>
      <w:lvlJc w:val="left"/>
      <w:pPr>
        <w:ind w:left="5472" w:hanging="676"/>
      </w:pPr>
      <w:rPr>
        <w:rFonts w:hint="default"/>
        <w:lang w:val="en-US" w:eastAsia="en-US" w:bidi="ar-SA"/>
      </w:rPr>
    </w:lvl>
    <w:lvl w:ilvl="5" w:tentative="0">
      <w:start w:val="0"/>
      <w:numFmt w:val="bullet"/>
      <w:lvlText w:val="•"/>
      <w:lvlJc w:val="left"/>
      <w:pPr>
        <w:ind w:left="6300" w:hanging="676"/>
      </w:pPr>
      <w:rPr>
        <w:rFonts w:hint="default"/>
        <w:lang w:val="en-US" w:eastAsia="en-US" w:bidi="ar-SA"/>
      </w:rPr>
    </w:lvl>
    <w:lvl w:ilvl="6" w:tentative="0">
      <w:start w:val="0"/>
      <w:numFmt w:val="bullet"/>
      <w:lvlText w:val="•"/>
      <w:lvlJc w:val="left"/>
      <w:pPr>
        <w:ind w:left="7128" w:hanging="676"/>
      </w:pPr>
      <w:rPr>
        <w:rFonts w:hint="default"/>
        <w:lang w:val="en-US" w:eastAsia="en-US" w:bidi="ar-SA"/>
      </w:rPr>
    </w:lvl>
    <w:lvl w:ilvl="7" w:tentative="0">
      <w:start w:val="0"/>
      <w:numFmt w:val="bullet"/>
      <w:lvlText w:val="•"/>
      <w:lvlJc w:val="left"/>
      <w:pPr>
        <w:ind w:left="7956" w:hanging="676"/>
      </w:pPr>
      <w:rPr>
        <w:rFonts w:hint="default"/>
        <w:lang w:val="en-US" w:eastAsia="en-US" w:bidi="ar-SA"/>
      </w:rPr>
    </w:lvl>
    <w:lvl w:ilvl="8" w:tentative="0">
      <w:start w:val="0"/>
      <w:numFmt w:val="bullet"/>
      <w:lvlText w:val="•"/>
      <w:lvlJc w:val="left"/>
      <w:pPr>
        <w:ind w:left="8784" w:hanging="676"/>
      </w:pPr>
      <w:rPr>
        <w:rFonts w:hint="default"/>
        <w:lang w:val="en-US" w:eastAsia="en-US" w:bidi="ar-SA"/>
      </w:rPr>
    </w:lvl>
  </w:abstractNum>
  <w:abstractNum w:abstractNumId="6">
    <w:nsid w:val="BA759E72"/>
    <w:multiLevelType w:val="multilevel"/>
    <w:tmpl w:val="BA759E72"/>
    <w:lvl w:ilvl="0" w:tentative="0">
      <w:start w:val="1"/>
      <w:numFmt w:val="decimal"/>
      <w:lvlText w:val="%1."/>
      <w:lvlJc w:val="left"/>
      <w:pPr>
        <w:ind w:left="1736" w:hanging="246"/>
        <w:jc w:val="left"/>
      </w:pPr>
      <w:rPr>
        <w:rFonts w:hint="default" w:ascii="Times New Roman" w:hAnsi="Times New Roman" w:eastAsia="Times New Roman" w:cs="Times New Roman"/>
        <w:b w:val="0"/>
        <w:bCs w:val="0"/>
        <w:i w:val="0"/>
        <w:iCs w:val="0"/>
        <w:spacing w:val="0"/>
        <w:w w:val="101"/>
        <w:sz w:val="24"/>
        <w:szCs w:val="24"/>
        <w:lang w:val="en-US" w:eastAsia="en-US" w:bidi="ar-SA"/>
      </w:rPr>
    </w:lvl>
    <w:lvl w:ilvl="1" w:tentative="0">
      <w:start w:val="0"/>
      <w:numFmt w:val="bullet"/>
      <w:lvlText w:val="•"/>
      <w:lvlJc w:val="left"/>
      <w:pPr>
        <w:ind w:left="2610" w:hanging="246"/>
      </w:pPr>
      <w:rPr>
        <w:rFonts w:hint="default"/>
        <w:lang w:val="en-US" w:eastAsia="en-US" w:bidi="ar-SA"/>
      </w:rPr>
    </w:lvl>
    <w:lvl w:ilvl="2" w:tentative="0">
      <w:start w:val="0"/>
      <w:numFmt w:val="bullet"/>
      <w:lvlText w:val="•"/>
      <w:lvlJc w:val="left"/>
      <w:pPr>
        <w:ind w:left="3480" w:hanging="246"/>
      </w:pPr>
      <w:rPr>
        <w:rFonts w:hint="default"/>
        <w:lang w:val="en-US" w:eastAsia="en-US" w:bidi="ar-SA"/>
      </w:rPr>
    </w:lvl>
    <w:lvl w:ilvl="3" w:tentative="0">
      <w:start w:val="0"/>
      <w:numFmt w:val="bullet"/>
      <w:lvlText w:val="•"/>
      <w:lvlJc w:val="left"/>
      <w:pPr>
        <w:ind w:left="4350" w:hanging="246"/>
      </w:pPr>
      <w:rPr>
        <w:rFonts w:hint="default"/>
        <w:lang w:val="en-US" w:eastAsia="en-US" w:bidi="ar-SA"/>
      </w:rPr>
    </w:lvl>
    <w:lvl w:ilvl="4" w:tentative="0">
      <w:start w:val="0"/>
      <w:numFmt w:val="bullet"/>
      <w:lvlText w:val="•"/>
      <w:lvlJc w:val="left"/>
      <w:pPr>
        <w:ind w:left="5220" w:hanging="246"/>
      </w:pPr>
      <w:rPr>
        <w:rFonts w:hint="default"/>
        <w:lang w:val="en-US" w:eastAsia="en-US" w:bidi="ar-SA"/>
      </w:rPr>
    </w:lvl>
    <w:lvl w:ilvl="5" w:tentative="0">
      <w:start w:val="0"/>
      <w:numFmt w:val="bullet"/>
      <w:lvlText w:val="•"/>
      <w:lvlJc w:val="left"/>
      <w:pPr>
        <w:ind w:left="6090" w:hanging="246"/>
      </w:pPr>
      <w:rPr>
        <w:rFonts w:hint="default"/>
        <w:lang w:val="en-US" w:eastAsia="en-US" w:bidi="ar-SA"/>
      </w:rPr>
    </w:lvl>
    <w:lvl w:ilvl="6" w:tentative="0">
      <w:start w:val="0"/>
      <w:numFmt w:val="bullet"/>
      <w:lvlText w:val="•"/>
      <w:lvlJc w:val="left"/>
      <w:pPr>
        <w:ind w:left="6960" w:hanging="246"/>
      </w:pPr>
      <w:rPr>
        <w:rFonts w:hint="default"/>
        <w:lang w:val="en-US" w:eastAsia="en-US" w:bidi="ar-SA"/>
      </w:rPr>
    </w:lvl>
    <w:lvl w:ilvl="7" w:tentative="0">
      <w:start w:val="0"/>
      <w:numFmt w:val="bullet"/>
      <w:lvlText w:val="•"/>
      <w:lvlJc w:val="left"/>
      <w:pPr>
        <w:ind w:left="7830" w:hanging="246"/>
      </w:pPr>
      <w:rPr>
        <w:rFonts w:hint="default"/>
        <w:lang w:val="en-US" w:eastAsia="en-US" w:bidi="ar-SA"/>
      </w:rPr>
    </w:lvl>
    <w:lvl w:ilvl="8" w:tentative="0">
      <w:start w:val="0"/>
      <w:numFmt w:val="bullet"/>
      <w:lvlText w:val="•"/>
      <w:lvlJc w:val="left"/>
      <w:pPr>
        <w:ind w:left="8700" w:hanging="246"/>
      </w:pPr>
      <w:rPr>
        <w:rFonts w:hint="default"/>
        <w:lang w:val="en-US" w:eastAsia="en-US" w:bidi="ar-SA"/>
      </w:rPr>
    </w:lvl>
  </w:abstractNum>
  <w:abstractNum w:abstractNumId="7">
    <w:nsid w:val="BF205925"/>
    <w:multiLevelType w:val="multilevel"/>
    <w:tmpl w:val="BF205925"/>
    <w:lvl w:ilvl="0" w:tentative="0">
      <w:start w:val="4"/>
      <w:numFmt w:val="decimal"/>
      <w:lvlText w:val="%1"/>
      <w:lvlJc w:val="left"/>
      <w:pPr>
        <w:ind w:left="2165" w:hanging="676"/>
        <w:jc w:val="left"/>
      </w:pPr>
      <w:rPr>
        <w:rFonts w:hint="default"/>
        <w:lang w:val="en-US" w:eastAsia="en-US" w:bidi="ar-SA"/>
      </w:rPr>
    </w:lvl>
    <w:lvl w:ilvl="1" w:tentative="0">
      <w:start w:val="0"/>
      <w:numFmt w:val="decimal"/>
      <w:lvlText w:val="%1.%2"/>
      <w:lvlJc w:val="left"/>
      <w:pPr>
        <w:ind w:left="2165" w:hanging="676"/>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2" w:tentative="0">
      <w:start w:val="1"/>
      <w:numFmt w:val="decimal"/>
      <w:lvlText w:val="%1.%2.%3"/>
      <w:lvlJc w:val="left"/>
      <w:pPr>
        <w:ind w:left="2165" w:hanging="676"/>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3" w:tentative="0">
      <w:start w:val="0"/>
      <w:numFmt w:val="bullet"/>
      <w:lvlText w:val="•"/>
      <w:lvlJc w:val="left"/>
      <w:pPr>
        <w:ind w:left="4644" w:hanging="676"/>
      </w:pPr>
      <w:rPr>
        <w:rFonts w:hint="default"/>
        <w:lang w:val="en-US" w:eastAsia="en-US" w:bidi="ar-SA"/>
      </w:rPr>
    </w:lvl>
    <w:lvl w:ilvl="4" w:tentative="0">
      <w:start w:val="0"/>
      <w:numFmt w:val="bullet"/>
      <w:lvlText w:val="•"/>
      <w:lvlJc w:val="left"/>
      <w:pPr>
        <w:ind w:left="5472" w:hanging="676"/>
      </w:pPr>
      <w:rPr>
        <w:rFonts w:hint="default"/>
        <w:lang w:val="en-US" w:eastAsia="en-US" w:bidi="ar-SA"/>
      </w:rPr>
    </w:lvl>
    <w:lvl w:ilvl="5" w:tentative="0">
      <w:start w:val="0"/>
      <w:numFmt w:val="bullet"/>
      <w:lvlText w:val="•"/>
      <w:lvlJc w:val="left"/>
      <w:pPr>
        <w:ind w:left="6300" w:hanging="676"/>
      </w:pPr>
      <w:rPr>
        <w:rFonts w:hint="default"/>
        <w:lang w:val="en-US" w:eastAsia="en-US" w:bidi="ar-SA"/>
      </w:rPr>
    </w:lvl>
    <w:lvl w:ilvl="6" w:tentative="0">
      <w:start w:val="0"/>
      <w:numFmt w:val="bullet"/>
      <w:lvlText w:val="•"/>
      <w:lvlJc w:val="left"/>
      <w:pPr>
        <w:ind w:left="7128" w:hanging="676"/>
      </w:pPr>
      <w:rPr>
        <w:rFonts w:hint="default"/>
        <w:lang w:val="en-US" w:eastAsia="en-US" w:bidi="ar-SA"/>
      </w:rPr>
    </w:lvl>
    <w:lvl w:ilvl="7" w:tentative="0">
      <w:start w:val="0"/>
      <w:numFmt w:val="bullet"/>
      <w:lvlText w:val="•"/>
      <w:lvlJc w:val="left"/>
      <w:pPr>
        <w:ind w:left="7956" w:hanging="676"/>
      </w:pPr>
      <w:rPr>
        <w:rFonts w:hint="default"/>
        <w:lang w:val="en-US" w:eastAsia="en-US" w:bidi="ar-SA"/>
      </w:rPr>
    </w:lvl>
    <w:lvl w:ilvl="8" w:tentative="0">
      <w:start w:val="0"/>
      <w:numFmt w:val="bullet"/>
      <w:lvlText w:val="•"/>
      <w:lvlJc w:val="left"/>
      <w:pPr>
        <w:ind w:left="8784" w:hanging="676"/>
      </w:pPr>
      <w:rPr>
        <w:rFonts w:hint="default"/>
        <w:lang w:val="en-US" w:eastAsia="en-US" w:bidi="ar-SA"/>
      </w:rPr>
    </w:lvl>
  </w:abstractNum>
  <w:abstractNum w:abstractNumId="8">
    <w:nsid w:val="C4B31CDA"/>
    <w:multiLevelType w:val="multilevel"/>
    <w:tmpl w:val="C4B31CDA"/>
    <w:lvl w:ilvl="0" w:tentative="0">
      <w:start w:val="1"/>
      <w:numFmt w:val="decimal"/>
      <w:lvlText w:val="%1."/>
      <w:lvlJc w:val="left"/>
      <w:pPr>
        <w:ind w:left="1888" w:hanging="399"/>
        <w:jc w:val="left"/>
      </w:pPr>
      <w:rPr>
        <w:rFonts w:hint="default" w:ascii="Times New Roman" w:hAnsi="Times New Roman" w:eastAsia="Times New Roman" w:cs="Times New Roman"/>
        <w:b w:val="0"/>
        <w:bCs w:val="0"/>
        <w:i w:val="0"/>
        <w:iCs w:val="0"/>
        <w:spacing w:val="0"/>
        <w:w w:val="101"/>
        <w:sz w:val="24"/>
        <w:szCs w:val="24"/>
        <w:lang w:val="en-US" w:eastAsia="en-US" w:bidi="ar-SA"/>
      </w:rPr>
    </w:lvl>
    <w:lvl w:ilvl="1" w:tentative="0">
      <w:start w:val="0"/>
      <w:numFmt w:val="bullet"/>
      <w:lvlText w:val="•"/>
      <w:lvlJc w:val="left"/>
      <w:pPr>
        <w:ind w:left="2736" w:hanging="399"/>
      </w:pPr>
      <w:rPr>
        <w:rFonts w:hint="default"/>
        <w:lang w:val="en-US" w:eastAsia="en-US" w:bidi="ar-SA"/>
      </w:rPr>
    </w:lvl>
    <w:lvl w:ilvl="2" w:tentative="0">
      <w:start w:val="0"/>
      <w:numFmt w:val="bullet"/>
      <w:lvlText w:val="•"/>
      <w:lvlJc w:val="left"/>
      <w:pPr>
        <w:ind w:left="3592" w:hanging="399"/>
      </w:pPr>
      <w:rPr>
        <w:rFonts w:hint="default"/>
        <w:lang w:val="en-US" w:eastAsia="en-US" w:bidi="ar-SA"/>
      </w:rPr>
    </w:lvl>
    <w:lvl w:ilvl="3" w:tentative="0">
      <w:start w:val="0"/>
      <w:numFmt w:val="bullet"/>
      <w:lvlText w:val="•"/>
      <w:lvlJc w:val="left"/>
      <w:pPr>
        <w:ind w:left="4448" w:hanging="399"/>
      </w:pPr>
      <w:rPr>
        <w:rFonts w:hint="default"/>
        <w:lang w:val="en-US" w:eastAsia="en-US" w:bidi="ar-SA"/>
      </w:rPr>
    </w:lvl>
    <w:lvl w:ilvl="4" w:tentative="0">
      <w:start w:val="0"/>
      <w:numFmt w:val="bullet"/>
      <w:lvlText w:val="•"/>
      <w:lvlJc w:val="left"/>
      <w:pPr>
        <w:ind w:left="5304" w:hanging="399"/>
      </w:pPr>
      <w:rPr>
        <w:rFonts w:hint="default"/>
        <w:lang w:val="en-US" w:eastAsia="en-US" w:bidi="ar-SA"/>
      </w:rPr>
    </w:lvl>
    <w:lvl w:ilvl="5" w:tentative="0">
      <w:start w:val="0"/>
      <w:numFmt w:val="bullet"/>
      <w:lvlText w:val="•"/>
      <w:lvlJc w:val="left"/>
      <w:pPr>
        <w:ind w:left="6160" w:hanging="399"/>
      </w:pPr>
      <w:rPr>
        <w:rFonts w:hint="default"/>
        <w:lang w:val="en-US" w:eastAsia="en-US" w:bidi="ar-SA"/>
      </w:rPr>
    </w:lvl>
    <w:lvl w:ilvl="6" w:tentative="0">
      <w:start w:val="0"/>
      <w:numFmt w:val="bullet"/>
      <w:lvlText w:val="•"/>
      <w:lvlJc w:val="left"/>
      <w:pPr>
        <w:ind w:left="7016" w:hanging="399"/>
      </w:pPr>
      <w:rPr>
        <w:rFonts w:hint="default"/>
        <w:lang w:val="en-US" w:eastAsia="en-US" w:bidi="ar-SA"/>
      </w:rPr>
    </w:lvl>
    <w:lvl w:ilvl="7" w:tentative="0">
      <w:start w:val="0"/>
      <w:numFmt w:val="bullet"/>
      <w:lvlText w:val="•"/>
      <w:lvlJc w:val="left"/>
      <w:pPr>
        <w:ind w:left="7872" w:hanging="399"/>
      </w:pPr>
      <w:rPr>
        <w:rFonts w:hint="default"/>
        <w:lang w:val="en-US" w:eastAsia="en-US" w:bidi="ar-SA"/>
      </w:rPr>
    </w:lvl>
    <w:lvl w:ilvl="8" w:tentative="0">
      <w:start w:val="0"/>
      <w:numFmt w:val="bullet"/>
      <w:lvlText w:val="•"/>
      <w:lvlJc w:val="left"/>
      <w:pPr>
        <w:ind w:left="8728" w:hanging="399"/>
      </w:pPr>
      <w:rPr>
        <w:rFonts w:hint="default"/>
        <w:lang w:val="en-US" w:eastAsia="en-US" w:bidi="ar-SA"/>
      </w:rPr>
    </w:lvl>
  </w:abstractNum>
  <w:abstractNum w:abstractNumId="9">
    <w:nsid w:val="CC6785CD"/>
    <w:multiLevelType w:val="multilevel"/>
    <w:tmpl w:val="CC6785CD"/>
    <w:lvl w:ilvl="0" w:tentative="0">
      <w:start w:val="0"/>
      <w:numFmt w:val="bullet"/>
      <w:lvlText w:val=""/>
      <w:lvlJc w:val="left"/>
      <w:pPr>
        <w:ind w:left="1828" w:hanging="339"/>
      </w:pPr>
      <w:rPr>
        <w:rFonts w:hint="default" w:ascii="Symbol" w:hAnsi="Symbol" w:eastAsia="Symbol" w:cs="Symbol"/>
        <w:b w:val="0"/>
        <w:bCs w:val="0"/>
        <w:i w:val="0"/>
        <w:iCs w:val="0"/>
        <w:spacing w:val="0"/>
        <w:w w:val="101"/>
        <w:sz w:val="24"/>
        <w:szCs w:val="24"/>
        <w:lang w:val="en-US" w:eastAsia="en-US" w:bidi="ar-SA"/>
      </w:rPr>
    </w:lvl>
    <w:lvl w:ilvl="1" w:tentative="0">
      <w:start w:val="0"/>
      <w:numFmt w:val="bullet"/>
      <w:lvlText w:val="•"/>
      <w:lvlJc w:val="left"/>
      <w:pPr>
        <w:ind w:left="2682" w:hanging="339"/>
      </w:pPr>
      <w:rPr>
        <w:rFonts w:hint="default"/>
        <w:lang w:val="en-US" w:eastAsia="en-US" w:bidi="ar-SA"/>
      </w:rPr>
    </w:lvl>
    <w:lvl w:ilvl="2" w:tentative="0">
      <w:start w:val="0"/>
      <w:numFmt w:val="bullet"/>
      <w:lvlText w:val="•"/>
      <w:lvlJc w:val="left"/>
      <w:pPr>
        <w:ind w:left="3544" w:hanging="339"/>
      </w:pPr>
      <w:rPr>
        <w:rFonts w:hint="default"/>
        <w:lang w:val="en-US" w:eastAsia="en-US" w:bidi="ar-SA"/>
      </w:rPr>
    </w:lvl>
    <w:lvl w:ilvl="3" w:tentative="0">
      <w:start w:val="0"/>
      <w:numFmt w:val="bullet"/>
      <w:lvlText w:val="•"/>
      <w:lvlJc w:val="left"/>
      <w:pPr>
        <w:ind w:left="4406" w:hanging="339"/>
      </w:pPr>
      <w:rPr>
        <w:rFonts w:hint="default"/>
        <w:lang w:val="en-US" w:eastAsia="en-US" w:bidi="ar-SA"/>
      </w:rPr>
    </w:lvl>
    <w:lvl w:ilvl="4" w:tentative="0">
      <w:start w:val="0"/>
      <w:numFmt w:val="bullet"/>
      <w:lvlText w:val="•"/>
      <w:lvlJc w:val="left"/>
      <w:pPr>
        <w:ind w:left="5268" w:hanging="339"/>
      </w:pPr>
      <w:rPr>
        <w:rFonts w:hint="default"/>
        <w:lang w:val="en-US" w:eastAsia="en-US" w:bidi="ar-SA"/>
      </w:rPr>
    </w:lvl>
    <w:lvl w:ilvl="5" w:tentative="0">
      <w:start w:val="0"/>
      <w:numFmt w:val="bullet"/>
      <w:lvlText w:val="•"/>
      <w:lvlJc w:val="left"/>
      <w:pPr>
        <w:ind w:left="6130" w:hanging="339"/>
      </w:pPr>
      <w:rPr>
        <w:rFonts w:hint="default"/>
        <w:lang w:val="en-US" w:eastAsia="en-US" w:bidi="ar-SA"/>
      </w:rPr>
    </w:lvl>
    <w:lvl w:ilvl="6" w:tentative="0">
      <w:start w:val="0"/>
      <w:numFmt w:val="bullet"/>
      <w:lvlText w:val="•"/>
      <w:lvlJc w:val="left"/>
      <w:pPr>
        <w:ind w:left="6992" w:hanging="339"/>
      </w:pPr>
      <w:rPr>
        <w:rFonts w:hint="default"/>
        <w:lang w:val="en-US" w:eastAsia="en-US" w:bidi="ar-SA"/>
      </w:rPr>
    </w:lvl>
    <w:lvl w:ilvl="7" w:tentative="0">
      <w:start w:val="0"/>
      <w:numFmt w:val="bullet"/>
      <w:lvlText w:val="•"/>
      <w:lvlJc w:val="left"/>
      <w:pPr>
        <w:ind w:left="7854" w:hanging="339"/>
      </w:pPr>
      <w:rPr>
        <w:rFonts w:hint="default"/>
        <w:lang w:val="en-US" w:eastAsia="en-US" w:bidi="ar-SA"/>
      </w:rPr>
    </w:lvl>
    <w:lvl w:ilvl="8" w:tentative="0">
      <w:start w:val="0"/>
      <w:numFmt w:val="bullet"/>
      <w:lvlText w:val="•"/>
      <w:lvlJc w:val="left"/>
      <w:pPr>
        <w:ind w:left="8716" w:hanging="339"/>
      </w:pPr>
      <w:rPr>
        <w:rFonts w:hint="default"/>
        <w:lang w:val="en-US" w:eastAsia="en-US" w:bidi="ar-SA"/>
      </w:rPr>
    </w:lvl>
  </w:abstractNum>
  <w:abstractNum w:abstractNumId="10">
    <w:nsid w:val="CEF7C966"/>
    <w:multiLevelType w:val="multilevel"/>
    <w:tmpl w:val="CEF7C966"/>
    <w:lvl w:ilvl="0" w:tentative="0">
      <w:start w:val="3"/>
      <w:numFmt w:val="decimal"/>
      <w:lvlText w:val="%1"/>
      <w:lvlJc w:val="left"/>
      <w:pPr>
        <w:ind w:left="2166" w:hanging="677"/>
        <w:jc w:val="left"/>
      </w:pPr>
      <w:rPr>
        <w:rFonts w:hint="default"/>
        <w:lang w:val="en-US" w:eastAsia="en-US" w:bidi="ar-SA"/>
      </w:rPr>
    </w:lvl>
    <w:lvl w:ilvl="1" w:tentative="0">
      <w:start w:val="1"/>
      <w:numFmt w:val="decimal"/>
      <w:lvlText w:val="%1.%2"/>
      <w:lvlJc w:val="left"/>
      <w:pPr>
        <w:ind w:left="2166" w:hanging="677"/>
        <w:jc w:val="left"/>
      </w:pPr>
      <w:rPr>
        <w:rFonts w:hint="default" w:ascii="Times New Roman" w:hAnsi="Times New Roman" w:eastAsia="Times New Roman" w:cs="Times New Roman"/>
        <w:b/>
        <w:bCs/>
        <w:i w:val="0"/>
        <w:iCs w:val="0"/>
        <w:spacing w:val="0"/>
        <w:w w:val="94"/>
        <w:sz w:val="24"/>
        <w:szCs w:val="24"/>
        <w:lang w:val="en-US" w:eastAsia="en-US" w:bidi="ar-SA"/>
      </w:rPr>
    </w:lvl>
    <w:lvl w:ilvl="2" w:tentative="0">
      <w:start w:val="1"/>
      <w:numFmt w:val="decimal"/>
      <w:lvlText w:val="%1.%2.%3"/>
      <w:lvlJc w:val="left"/>
      <w:pPr>
        <w:ind w:left="1982" w:hanging="493"/>
        <w:jc w:val="left"/>
      </w:pPr>
      <w:rPr>
        <w:rFonts w:hint="default" w:ascii="Times New Roman" w:hAnsi="Times New Roman" w:eastAsia="Times New Roman" w:cs="Times New Roman"/>
        <w:b/>
        <w:bCs/>
        <w:i w:val="0"/>
        <w:iCs w:val="0"/>
        <w:spacing w:val="0"/>
        <w:w w:val="101"/>
        <w:sz w:val="22"/>
        <w:szCs w:val="22"/>
        <w:lang w:val="en-US" w:eastAsia="en-US" w:bidi="ar-SA"/>
      </w:rPr>
    </w:lvl>
    <w:lvl w:ilvl="3" w:tentative="0">
      <w:start w:val="0"/>
      <w:numFmt w:val="bullet"/>
      <w:lvlText w:val="■"/>
      <w:lvlJc w:val="left"/>
      <w:pPr>
        <w:ind w:left="1886" w:hanging="396"/>
      </w:pPr>
      <w:rPr>
        <w:rFonts w:hint="default" w:ascii="Times New Roman" w:hAnsi="Times New Roman" w:eastAsia="Times New Roman" w:cs="Times New Roman"/>
        <w:b w:val="0"/>
        <w:bCs w:val="0"/>
        <w:i w:val="0"/>
        <w:iCs w:val="0"/>
        <w:spacing w:val="0"/>
        <w:w w:val="125"/>
        <w:sz w:val="24"/>
        <w:szCs w:val="24"/>
        <w:lang w:val="en-US" w:eastAsia="en-US" w:bidi="ar-SA"/>
      </w:rPr>
    </w:lvl>
    <w:lvl w:ilvl="4" w:tentative="0">
      <w:start w:val="0"/>
      <w:numFmt w:val="bullet"/>
      <w:lvlText w:val="•"/>
      <w:lvlJc w:val="left"/>
      <w:pPr>
        <w:ind w:left="4230" w:hanging="396"/>
      </w:pPr>
      <w:rPr>
        <w:rFonts w:hint="default"/>
        <w:lang w:val="en-US" w:eastAsia="en-US" w:bidi="ar-SA"/>
      </w:rPr>
    </w:lvl>
    <w:lvl w:ilvl="5" w:tentative="0">
      <w:start w:val="0"/>
      <w:numFmt w:val="bullet"/>
      <w:lvlText w:val="•"/>
      <w:lvlJc w:val="left"/>
      <w:pPr>
        <w:ind w:left="5265" w:hanging="396"/>
      </w:pPr>
      <w:rPr>
        <w:rFonts w:hint="default"/>
        <w:lang w:val="en-US" w:eastAsia="en-US" w:bidi="ar-SA"/>
      </w:rPr>
    </w:lvl>
    <w:lvl w:ilvl="6" w:tentative="0">
      <w:start w:val="0"/>
      <w:numFmt w:val="bullet"/>
      <w:lvlText w:val="•"/>
      <w:lvlJc w:val="left"/>
      <w:pPr>
        <w:ind w:left="6300" w:hanging="396"/>
      </w:pPr>
      <w:rPr>
        <w:rFonts w:hint="default"/>
        <w:lang w:val="en-US" w:eastAsia="en-US" w:bidi="ar-SA"/>
      </w:rPr>
    </w:lvl>
    <w:lvl w:ilvl="7" w:tentative="0">
      <w:start w:val="0"/>
      <w:numFmt w:val="bullet"/>
      <w:lvlText w:val="•"/>
      <w:lvlJc w:val="left"/>
      <w:pPr>
        <w:ind w:left="7335" w:hanging="396"/>
      </w:pPr>
      <w:rPr>
        <w:rFonts w:hint="default"/>
        <w:lang w:val="en-US" w:eastAsia="en-US" w:bidi="ar-SA"/>
      </w:rPr>
    </w:lvl>
    <w:lvl w:ilvl="8" w:tentative="0">
      <w:start w:val="0"/>
      <w:numFmt w:val="bullet"/>
      <w:lvlText w:val="•"/>
      <w:lvlJc w:val="left"/>
      <w:pPr>
        <w:ind w:left="8370" w:hanging="396"/>
      </w:pPr>
      <w:rPr>
        <w:rFonts w:hint="default"/>
        <w:lang w:val="en-US" w:eastAsia="en-US" w:bidi="ar-SA"/>
      </w:rPr>
    </w:lvl>
  </w:abstractNum>
  <w:abstractNum w:abstractNumId="11">
    <w:nsid w:val="CF092B84"/>
    <w:multiLevelType w:val="multilevel"/>
    <w:tmpl w:val="CF092B84"/>
    <w:lvl w:ilvl="0" w:tentative="0">
      <w:start w:val="2"/>
      <w:numFmt w:val="decimal"/>
      <w:lvlText w:val="%1"/>
      <w:lvlJc w:val="left"/>
      <w:pPr>
        <w:ind w:left="2165" w:hanging="676"/>
        <w:jc w:val="left"/>
      </w:pPr>
      <w:rPr>
        <w:rFonts w:hint="default"/>
        <w:lang w:val="en-US" w:eastAsia="en-US" w:bidi="ar-SA"/>
      </w:rPr>
    </w:lvl>
    <w:lvl w:ilvl="1" w:tentative="0">
      <w:start w:val="0"/>
      <w:numFmt w:val="decimal"/>
      <w:lvlText w:val="%1.%2"/>
      <w:lvlJc w:val="left"/>
      <w:pPr>
        <w:ind w:left="2165" w:hanging="676"/>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2" w:tentative="0">
      <w:start w:val="0"/>
      <w:numFmt w:val="bullet"/>
      <w:lvlText w:val="•"/>
      <w:lvlJc w:val="left"/>
      <w:pPr>
        <w:ind w:left="3816" w:hanging="676"/>
      </w:pPr>
      <w:rPr>
        <w:rFonts w:hint="default"/>
        <w:lang w:val="en-US" w:eastAsia="en-US" w:bidi="ar-SA"/>
      </w:rPr>
    </w:lvl>
    <w:lvl w:ilvl="3" w:tentative="0">
      <w:start w:val="0"/>
      <w:numFmt w:val="bullet"/>
      <w:lvlText w:val="•"/>
      <w:lvlJc w:val="left"/>
      <w:pPr>
        <w:ind w:left="4644" w:hanging="676"/>
      </w:pPr>
      <w:rPr>
        <w:rFonts w:hint="default"/>
        <w:lang w:val="en-US" w:eastAsia="en-US" w:bidi="ar-SA"/>
      </w:rPr>
    </w:lvl>
    <w:lvl w:ilvl="4" w:tentative="0">
      <w:start w:val="0"/>
      <w:numFmt w:val="bullet"/>
      <w:lvlText w:val="•"/>
      <w:lvlJc w:val="left"/>
      <w:pPr>
        <w:ind w:left="5472" w:hanging="676"/>
      </w:pPr>
      <w:rPr>
        <w:rFonts w:hint="default"/>
        <w:lang w:val="en-US" w:eastAsia="en-US" w:bidi="ar-SA"/>
      </w:rPr>
    </w:lvl>
    <w:lvl w:ilvl="5" w:tentative="0">
      <w:start w:val="0"/>
      <w:numFmt w:val="bullet"/>
      <w:lvlText w:val="•"/>
      <w:lvlJc w:val="left"/>
      <w:pPr>
        <w:ind w:left="6300" w:hanging="676"/>
      </w:pPr>
      <w:rPr>
        <w:rFonts w:hint="default"/>
        <w:lang w:val="en-US" w:eastAsia="en-US" w:bidi="ar-SA"/>
      </w:rPr>
    </w:lvl>
    <w:lvl w:ilvl="6" w:tentative="0">
      <w:start w:val="0"/>
      <w:numFmt w:val="bullet"/>
      <w:lvlText w:val="•"/>
      <w:lvlJc w:val="left"/>
      <w:pPr>
        <w:ind w:left="7128" w:hanging="676"/>
      </w:pPr>
      <w:rPr>
        <w:rFonts w:hint="default"/>
        <w:lang w:val="en-US" w:eastAsia="en-US" w:bidi="ar-SA"/>
      </w:rPr>
    </w:lvl>
    <w:lvl w:ilvl="7" w:tentative="0">
      <w:start w:val="0"/>
      <w:numFmt w:val="bullet"/>
      <w:lvlText w:val="•"/>
      <w:lvlJc w:val="left"/>
      <w:pPr>
        <w:ind w:left="7956" w:hanging="676"/>
      </w:pPr>
      <w:rPr>
        <w:rFonts w:hint="default"/>
        <w:lang w:val="en-US" w:eastAsia="en-US" w:bidi="ar-SA"/>
      </w:rPr>
    </w:lvl>
    <w:lvl w:ilvl="8" w:tentative="0">
      <w:start w:val="0"/>
      <w:numFmt w:val="bullet"/>
      <w:lvlText w:val="•"/>
      <w:lvlJc w:val="left"/>
      <w:pPr>
        <w:ind w:left="8784" w:hanging="676"/>
      </w:pPr>
      <w:rPr>
        <w:rFonts w:hint="default"/>
        <w:lang w:val="en-US" w:eastAsia="en-US" w:bidi="ar-SA"/>
      </w:rPr>
    </w:lvl>
  </w:abstractNum>
  <w:abstractNum w:abstractNumId="12">
    <w:nsid w:val="DB2F9B06"/>
    <w:multiLevelType w:val="multilevel"/>
    <w:tmpl w:val="DB2F9B06"/>
    <w:lvl w:ilvl="0" w:tentative="0">
      <w:start w:val="1"/>
      <w:numFmt w:val="upperLetter"/>
      <w:lvlText w:val="%1."/>
      <w:lvlJc w:val="left"/>
      <w:pPr>
        <w:ind w:left="1828" w:hanging="339"/>
        <w:jc w:val="left"/>
      </w:pPr>
      <w:rPr>
        <w:rFonts w:hint="default" w:ascii="Times New Roman" w:hAnsi="Times New Roman" w:eastAsia="Times New Roman" w:cs="Times New Roman"/>
        <w:b/>
        <w:bCs/>
        <w:i w:val="0"/>
        <w:iCs w:val="0"/>
        <w:spacing w:val="0"/>
        <w:w w:val="102"/>
        <w:sz w:val="22"/>
        <w:szCs w:val="22"/>
        <w:lang w:val="en-US" w:eastAsia="en-US" w:bidi="ar-SA"/>
      </w:rPr>
    </w:lvl>
    <w:lvl w:ilvl="1" w:tentative="0">
      <w:start w:val="0"/>
      <w:numFmt w:val="bullet"/>
      <w:lvlText w:val="•"/>
      <w:lvlJc w:val="left"/>
      <w:pPr>
        <w:ind w:left="2682" w:hanging="339"/>
      </w:pPr>
      <w:rPr>
        <w:rFonts w:hint="default"/>
        <w:lang w:val="en-US" w:eastAsia="en-US" w:bidi="ar-SA"/>
      </w:rPr>
    </w:lvl>
    <w:lvl w:ilvl="2" w:tentative="0">
      <w:start w:val="0"/>
      <w:numFmt w:val="bullet"/>
      <w:lvlText w:val="•"/>
      <w:lvlJc w:val="left"/>
      <w:pPr>
        <w:ind w:left="3544" w:hanging="339"/>
      </w:pPr>
      <w:rPr>
        <w:rFonts w:hint="default"/>
        <w:lang w:val="en-US" w:eastAsia="en-US" w:bidi="ar-SA"/>
      </w:rPr>
    </w:lvl>
    <w:lvl w:ilvl="3" w:tentative="0">
      <w:start w:val="0"/>
      <w:numFmt w:val="bullet"/>
      <w:lvlText w:val="•"/>
      <w:lvlJc w:val="left"/>
      <w:pPr>
        <w:ind w:left="4406" w:hanging="339"/>
      </w:pPr>
      <w:rPr>
        <w:rFonts w:hint="default"/>
        <w:lang w:val="en-US" w:eastAsia="en-US" w:bidi="ar-SA"/>
      </w:rPr>
    </w:lvl>
    <w:lvl w:ilvl="4" w:tentative="0">
      <w:start w:val="0"/>
      <w:numFmt w:val="bullet"/>
      <w:lvlText w:val="•"/>
      <w:lvlJc w:val="left"/>
      <w:pPr>
        <w:ind w:left="5268" w:hanging="339"/>
      </w:pPr>
      <w:rPr>
        <w:rFonts w:hint="default"/>
        <w:lang w:val="en-US" w:eastAsia="en-US" w:bidi="ar-SA"/>
      </w:rPr>
    </w:lvl>
    <w:lvl w:ilvl="5" w:tentative="0">
      <w:start w:val="0"/>
      <w:numFmt w:val="bullet"/>
      <w:lvlText w:val="•"/>
      <w:lvlJc w:val="left"/>
      <w:pPr>
        <w:ind w:left="6130" w:hanging="339"/>
      </w:pPr>
      <w:rPr>
        <w:rFonts w:hint="default"/>
        <w:lang w:val="en-US" w:eastAsia="en-US" w:bidi="ar-SA"/>
      </w:rPr>
    </w:lvl>
    <w:lvl w:ilvl="6" w:tentative="0">
      <w:start w:val="0"/>
      <w:numFmt w:val="bullet"/>
      <w:lvlText w:val="•"/>
      <w:lvlJc w:val="left"/>
      <w:pPr>
        <w:ind w:left="6992" w:hanging="339"/>
      </w:pPr>
      <w:rPr>
        <w:rFonts w:hint="default"/>
        <w:lang w:val="en-US" w:eastAsia="en-US" w:bidi="ar-SA"/>
      </w:rPr>
    </w:lvl>
    <w:lvl w:ilvl="7" w:tentative="0">
      <w:start w:val="0"/>
      <w:numFmt w:val="bullet"/>
      <w:lvlText w:val="•"/>
      <w:lvlJc w:val="left"/>
      <w:pPr>
        <w:ind w:left="7854" w:hanging="339"/>
      </w:pPr>
      <w:rPr>
        <w:rFonts w:hint="default"/>
        <w:lang w:val="en-US" w:eastAsia="en-US" w:bidi="ar-SA"/>
      </w:rPr>
    </w:lvl>
    <w:lvl w:ilvl="8" w:tentative="0">
      <w:start w:val="0"/>
      <w:numFmt w:val="bullet"/>
      <w:lvlText w:val="•"/>
      <w:lvlJc w:val="left"/>
      <w:pPr>
        <w:ind w:left="8716" w:hanging="339"/>
      </w:pPr>
      <w:rPr>
        <w:rFonts w:hint="default"/>
        <w:lang w:val="en-US" w:eastAsia="en-US" w:bidi="ar-SA"/>
      </w:rPr>
    </w:lvl>
  </w:abstractNum>
  <w:abstractNum w:abstractNumId="13">
    <w:nsid w:val="DC570FB9"/>
    <w:multiLevelType w:val="multilevel"/>
    <w:tmpl w:val="DC570FB9"/>
    <w:lvl w:ilvl="0" w:tentative="0">
      <w:start w:val="0"/>
      <w:numFmt w:val="bullet"/>
      <w:lvlText w:val="➢"/>
      <w:lvlJc w:val="left"/>
      <w:pPr>
        <w:ind w:left="1886" w:hanging="396"/>
      </w:pPr>
      <w:rPr>
        <w:rFonts w:hint="default" w:ascii="Times New Roman" w:hAnsi="Times New Roman" w:eastAsia="Times New Roman" w:cs="Times New Roman"/>
        <w:b w:val="0"/>
        <w:bCs w:val="0"/>
        <w:i w:val="0"/>
        <w:iCs w:val="0"/>
        <w:spacing w:val="0"/>
        <w:w w:val="80"/>
        <w:sz w:val="24"/>
        <w:szCs w:val="24"/>
        <w:lang w:val="en-US" w:eastAsia="en-US" w:bidi="ar-SA"/>
      </w:rPr>
    </w:lvl>
    <w:lvl w:ilvl="1" w:tentative="0">
      <w:start w:val="0"/>
      <w:numFmt w:val="bullet"/>
      <w:lvlText w:val="•"/>
      <w:lvlJc w:val="left"/>
      <w:pPr>
        <w:ind w:left="2736" w:hanging="396"/>
      </w:pPr>
      <w:rPr>
        <w:rFonts w:hint="default"/>
        <w:lang w:val="en-US" w:eastAsia="en-US" w:bidi="ar-SA"/>
      </w:rPr>
    </w:lvl>
    <w:lvl w:ilvl="2" w:tentative="0">
      <w:start w:val="0"/>
      <w:numFmt w:val="bullet"/>
      <w:lvlText w:val="•"/>
      <w:lvlJc w:val="left"/>
      <w:pPr>
        <w:ind w:left="3592" w:hanging="396"/>
      </w:pPr>
      <w:rPr>
        <w:rFonts w:hint="default"/>
        <w:lang w:val="en-US" w:eastAsia="en-US" w:bidi="ar-SA"/>
      </w:rPr>
    </w:lvl>
    <w:lvl w:ilvl="3" w:tentative="0">
      <w:start w:val="0"/>
      <w:numFmt w:val="bullet"/>
      <w:lvlText w:val="•"/>
      <w:lvlJc w:val="left"/>
      <w:pPr>
        <w:ind w:left="4448" w:hanging="396"/>
      </w:pPr>
      <w:rPr>
        <w:rFonts w:hint="default"/>
        <w:lang w:val="en-US" w:eastAsia="en-US" w:bidi="ar-SA"/>
      </w:rPr>
    </w:lvl>
    <w:lvl w:ilvl="4" w:tentative="0">
      <w:start w:val="0"/>
      <w:numFmt w:val="bullet"/>
      <w:lvlText w:val="•"/>
      <w:lvlJc w:val="left"/>
      <w:pPr>
        <w:ind w:left="5304" w:hanging="396"/>
      </w:pPr>
      <w:rPr>
        <w:rFonts w:hint="default"/>
        <w:lang w:val="en-US" w:eastAsia="en-US" w:bidi="ar-SA"/>
      </w:rPr>
    </w:lvl>
    <w:lvl w:ilvl="5" w:tentative="0">
      <w:start w:val="0"/>
      <w:numFmt w:val="bullet"/>
      <w:lvlText w:val="•"/>
      <w:lvlJc w:val="left"/>
      <w:pPr>
        <w:ind w:left="6160" w:hanging="396"/>
      </w:pPr>
      <w:rPr>
        <w:rFonts w:hint="default"/>
        <w:lang w:val="en-US" w:eastAsia="en-US" w:bidi="ar-SA"/>
      </w:rPr>
    </w:lvl>
    <w:lvl w:ilvl="6" w:tentative="0">
      <w:start w:val="0"/>
      <w:numFmt w:val="bullet"/>
      <w:lvlText w:val="•"/>
      <w:lvlJc w:val="left"/>
      <w:pPr>
        <w:ind w:left="7016" w:hanging="396"/>
      </w:pPr>
      <w:rPr>
        <w:rFonts w:hint="default"/>
        <w:lang w:val="en-US" w:eastAsia="en-US" w:bidi="ar-SA"/>
      </w:rPr>
    </w:lvl>
    <w:lvl w:ilvl="7" w:tentative="0">
      <w:start w:val="0"/>
      <w:numFmt w:val="bullet"/>
      <w:lvlText w:val="•"/>
      <w:lvlJc w:val="left"/>
      <w:pPr>
        <w:ind w:left="7872" w:hanging="396"/>
      </w:pPr>
      <w:rPr>
        <w:rFonts w:hint="default"/>
        <w:lang w:val="en-US" w:eastAsia="en-US" w:bidi="ar-SA"/>
      </w:rPr>
    </w:lvl>
    <w:lvl w:ilvl="8" w:tentative="0">
      <w:start w:val="0"/>
      <w:numFmt w:val="bullet"/>
      <w:lvlText w:val="•"/>
      <w:lvlJc w:val="left"/>
      <w:pPr>
        <w:ind w:left="8728" w:hanging="396"/>
      </w:pPr>
      <w:rPr>
        <w:rFonts w:hint="default"/>
        <w:lang w:val="en-US" w:eastAsia="en-US" w:bidi="ar-SA"/>
      </w:rPr>
    </w:lvl>
  </w:abstractNum>
  <w:abstractNum w:abstractNumId="14">
    <w:nsid w:val="DC7EE00B"/>
    <w:multiLevelType w:val="multilevel"/>
    <w:tmpl w:val="DC7EE00B"/>
    <w:lvl w:ilvl="0" w:tentative="0">
      <w:start w:val="1"/>
      <w:numFmt w:val="decimal"/>
      <w:lvlText w:val="%1."/>
      <w:lvlJc w:val="left"/>
      <w:pPr>
        <w:ind w:left="1888" w:hanging="399"/>
        <w:jc w:val="left"/>
      </w:pPr>
      <w:rPr>
        <w:rFonts w:hint="default" w:ascii="Times New Roman" w:hAnsi="Times New Roman" w:eastAsia="Times New Roman" w:cs="Times New Roman"/>
        <w:b w:val="0"/>
        <w:bCs w:val="0"/>
        <w:i w:val="0"/>
        <w:iCs w:val="0"/>
        <w:spacing w:val="0"/>
        <w:w w:val="101"/>
        <w:sz w:val="24"/>
        <w:szCs w:val="24"/>
        <w:lang w:val="en-US" w:eastAsia="en-US" w:bidi="ar-SA"/>
      </w:rPr>
    </w:lvl>
    <w:lvl w:ilvl="1" w:tentative="0">
      <w:start w:val="0"/>
      <w:numFmt w:val="bullet"/>
      <w:lvlText w:val="•"/>
      <w:lvlJc w:val="left"/>
      <w:pPr>
        <w:ind w:left="2736" w:hanging="399"/>
      </w:pPr>
      <w:rPr>
        <w:rFonts w:hint="default"/>
        <w:lang w:val="en-US" w:eastAsia="en-US" w:bidi="ar-SA"/>
      </w:rPr>
    </w:lvl>
    <w:lvl w:ilvl="2" w:tentative="0">
      <w:start w:val="0"/>
      <w:numFmt w:val="bullet"/>
      <w:lvlText w:val="•"/>
      <w:lvlJc w:val="left"/>
      <w:pPr>
        <w:ind w:left="3592" w:hanging="399"/>
      </w:pPr>
      <w:rPr>
        <w:rFonts w:hint="default"/>
        <w:lang w:val="en-US" w:eastAsia="en-US" w:bidi="ar-SA"/>
      </w:rPr>
    </w:lvl>
    <w:lvl w:ilvl="3" w:tentative="0">
      <w:start w:val="0"/>
      <w:numFmt w:val="bullet"/>
      <w:lvlText w:val="•"/>
      <w:lvlJc w:val="left"/>
      <w:pPr>
        <w:ind w:left="4448" w:hanging="399"/>
      </w:pPr>
      <w:rPr>
        <w:rFonts w:hint="default"/>
        <w:lang w:val="en-US" w:eastAsia="en-US" w:bidi="ar-SA"/>
      </w:rPr>
    </w:lvl>
    <w:lvl w:ilvl="4" w:tentative="0">
      <w:start w:val="0"/>
      <w:numFmt w:val="bullet"/>
      <w:lvlText w:val="•"/>
      <w:lvlJc w:val="left"/>
      <w:pPr>
        <w:ind w:left="5304" w:hanging="399"/>
      </w:pPr>
      <w:rPr>
        <w:rFonts w:hint="default"/>
        <w:lang w:val="en-US" w:eastAsia="en-US" w:bidi="ar-SA"/>
      </w:rPr>
    </w:lvl>
    <w:lvl w:ilvl="5" w:tentative="0">
      <w:start w:val="0"/>
      <w:numFmt w:val="bullet"/>
      <w:lvlText w:val="•"/>
      <w:lvlJc w:val="left"/>
      <w:pPr>
        <w:ind w:left="6160" w:hanging="399"/>
      </w:pPr>
      <w:rPr>
        <w:rFonts w:hint="default"/>
        <w:lang w:val="en-US" w:eastAsia="en-US" w:bidi="ar-SA"/>
      </w:rPr>
    </w:lvl>
    <w:lvl w:ilvl="6" w:tentative="0">
      <w:start w:val="0"/>
      <w:numFmt w:val="bullet"/>
      <w:lvlText w:val="•"/>
      <w:lvlJc w:val="left"/>
      <w:pPr>
        <w:ind w:left="7016" w:hanging="399"/>
      </w:pPr>
      <w:rPr>
        <w:rFonts w:hint="default"/>
        <w:lang w:val="en-US" w:eastAsia="en-US" w:bidi="ar-SA"/>
      </w:rPr>
    </w:lvl>
    <w:lvl w:ilvl="7" w:tentative="0">
      <w:start w:val="0"/>
      <w:numFmt w:val="bullet"/>
      <w:lvlText w:val="•"/>
      <w:lvlJc w:val="left"/>
      <w:pPr>
        <w:ind w:left="7872" w:hanging="399"/>
      </w:pPr>
      <w:rPr>
        <w:rFonts w:hint="default"/>
        <w:lang w:val="en-US" w:eastAsia="en-US" w:bidi="ar-SA"/>
      </w:rPr>
    </w:lvl>
    <w:lvl w:ilvl="8" w:tentative="0">
      <w:start w:val="0"/>
      <w:numFmt w:val="bullet"/>
      <w:lvlText w:val="•"/>
      <w:lvlJc w:val="left"/>
      <w:pPr>
        <w:ind w:left="8728" w:hanging="399"/>
      </w:pPr>
      <w:rPr>
        <w:rFonts w:hint="default"/>
        <w:lang w:val="en-US" w:eastAsia="en-US" w:bidi="ar-SA"/>
      </w:rPr>
    </w:lvl>
  </w:abstractNum>
  <w:abstractNum w:abstractNumId="15">
    <w:nsid w:val="E26DFA05"/>
    <w:multiLevelType w:val="multilevel"/>
    <w:tmpl w:val="E26DFA05"/>
    <w:lvl w:ilvl="0" w:tentative="0">
      <w:start w:val="1"/>
      <w:numFmt w:val="decimal"/>
      <w:lvlText w:val="%1."/>
      <w:lvlJc w:val="left"/>
      <w:pPr>
        <w:ind w:left="1740" w:hanging="250"/>
        <w:jc w:val="left"/>
      </w:pPr>
      <w:rPr>
        <w:rFonts w:hint="default" w:ascii="Times New Roman" w:hAnsi="Times New Roman" w:eastAsia="Times New Roman" w:cs="Times New Roman"/>
        <w:b w:val="0"/>
        <w:bCs w:val="0"/>
        <w:i w:val="0"/>
        <w:iCs w:val="0"/>
        <w:spacing w:val="0"/>
        <w:w w:val="101"/>
        <w:sz w:val="24"/>
        <w:szCs w:val="24"/>
        <w:lang w:val="en-US" w:eastAsia="en-US" w:bidi="ar-SA"/>
      </w:rPr>
    </w:lvl>
    <w:lvl w:ilvl="1" w:tentative="0">
      <w:start w:val="0"/>
      <w:numFmt w:val="bullet"/>
      <w:lvlText w:val="•"/>
      <w:lvlJc w:val="left"/>
      <w:pPr>
        <w:ind w:left="2610" w:hanging="250"/>
      </w:pPr>
      <w:rPr>
        <w:rFonts w:hint="default"/>
        <w:lang w:val="en-US" w:eastAsia="en-US" w:bidi="ar-SA"/>
      </w:rPr>
    </w:lvl>
    <w:lvl w:ilvl="2" w:tentative="0">
      <w:start w:val="0"/>
      <w:numFmt w:val="bullet"/>
      <w:lvlText w:val="•"/>
      <w:lvlJc w:val="left"/>
      <w:pPr>
        <w:ind w:left="3480" w:hanging="250"/>
      </w:pPr>
      <w:rPr>
        <w:rFonts w:hint="default"/>
        <w:lang w:val="en-US" w:eastAsia="en-US" w:bidi="ar-SA"/>
      </w:rPr>
    </w:lvl>
    <w:lvl w:ilvl="3" w:tentative="0">
      <w:start w:val="0"/>
      <w:numFmt w:val="bullet"/>
      <w:lvlText w:val="•"/>
      <w:lvlJc w:val="left"/>
      <w:pPr>
        <w:ind w:left="4350" w:hanging="250"/>
      </w:pPr>
      <w:rPr>
        <w:rFonts w:hint="default"/>
        <w:lang w:val="en-US" w:eastAsia="en-US" w:bidi="ar-SA"/>
      </w:rPr>
    </w:lvl>
    <w:lvl w:ilvl="4" w:tentative="0">
      <w:start w:val="0"/>
      <w:numFmt w:val="bullet"/>
      <w:lvlText w:val="•"/>
      <w:lvlJc w:val="left"/>
      <w:pPr>
        <w:ind w:left="5220" w:hanging="250"/>
      </w:pPr>
      <w:rPr>
        <w:rFonts w:hint="default"/>
        <w:lang w:val="en-US" w:eastAsia="en-US" w:bidi="ar-SA"/>
      </w:rPr>
    </w:lvl>
    <w:lvl w:ilvl="5" w:tentative="0">
      <w:start w:val="0"/>
      <w:numFmt w:val="bullet"/>
      <w:lvlText w:val="•"/>
      <w:lvlJc w:val="left"/>
      <w:pPr>
        <w:ind w:left="6090" w:hanging="250"/>
      </w:pPr>
      <w:rPr>
        <w:rFonts w:hint="default"/>
        <w:lang w:val="en-US" w:eastAsia="en-US" w:bidi="ar-SA"/>
      </w:rPr>
    </w:lvl>
    <w:lvl w:ilvl="6" w:tentative="0">
      <w:start w:val="0"/>
      <w:numFmt w:val="bullet"/>
      <w:lvlText w:val="•"/>
      <w:lvlJc w:val="left"/>
      <w:pPr>
        <w:ind w:left="6960" w:hanging="250"/>
      </w:pPr>
      <w:rPr>
        <w:rFonts w:hint="default"/>
        <w:lang w:val="en-US" w:eastAsia="en-US" w:bidi="ar-SA"/>
      </w:rPr>
    </w:lvl>
    <w:lvl w:ilvl="7" w:tentative="0">
      <w:start w:val="0"/>
      <w:numFmt w:val="bullet"/>
      <w:lvlText w:val="•"/>
      <w:lvlJc w:val="left"/>
      <w:pPr>
        <w:ind w:left="7830" w:hanging="250"/>
      </w:pPr>
      <w:rPr>
        <w:rFonts w:hint="default"/>
        <w:lang w:val="en-US" w:eastAsia="en-US" w:bidi="ar-SA"/>
      </w:rPr>
    </w:lvl>
    <w:lvl w:ilvl="8" w:tentative="0">
      <w:start w:val="0"/>
      <w:numFmt w:val="bullet"/>
      <w:lvlText w:val="•"/>
      <w:lvlJc w:val="left"/>
      <w:pPr>
        <w:ind w:left="8700" w:hanging="250"/>
      </w:pPr>
      <w:rPr>
        <w:rFonts w:hint="default"/>
        <w:lang w:val="en-US" w:eastAsia="en-US" w:bidi="ar-SA"/>
      </w:rPr>
    </w:lvl>
  </w:abstractNum>
  <w:abstractNum w:abstractNumId="16">
    <w:nsid w:val="E611D26D"/>
    <w:multiLevelType w:val="multilevel"/>
    <w:tmpl w:val="E611D26D"/>
    <w:lvl w:ilvl="0" w:tentative="0">
      <w:start w:val="0"/>
      <w:numFmt w:val="bullet"/>
      <w:lvlText w:val="➢"/>
      <w:lvlJc w:val="left"/>
      <w:pPr>
        <w:ind w:left="1886" w:hanging="396"/>
      </w:pPr>
      <w:rPr>
        <w:rFonts w:hint="default" w:ascii="Times New Roman" w:hAnsi="Times New Roman" w:eastAsia="Times New Roman" w:cs="Times New Roman"/>
        <w:b w:val="0"/>
        <w:bCs w:val="0"/>
        <w:i w:val="0"/>
        <w:iCs w:val="0"/>
        <w:spacing w:val="0"/>
        <w:w w:val="80"/>
        <w:sz w:val="24"/>
        <w:szCs w:val="24"/>
        <w:lang w:val="en-US" w:eastAsia="en-US" w:bidi="ar-SA"/>
      </w:rPr>
    </w:lvl>
    <w:lvl w:ilvl="1" w:tentative="0">
      <w:start w:val="0"/>
      <w:numFmt w:val="bullet"/>
      <w:lvlText w:val="•"/>
      <w:lvlJc w:val="left"/>
      <w:pPr>
        <w:ind w:left="2736" w:hanging="396"/>
      </w:pPr>
      <w:rPr>
        <w:rFonts w:hint="default"/>
        <w:lang w:val="en-US" w:eastAsia="en-US" w:bidi="ar-SA"/>
      </w:rPr>
    </w:lvl>
    <w:lvl w:ilvl="2" w:tentative="0">
      <w:start w:val="0"/>
      <w:numFmt w:val="bullet"/>
      <w:lvlText w:val="•"/>
      <w:lvlJc w:val="left"/>
      <w:pPr>
        <w:ind w:left="3592" w:hanging="396"/>
      </w:pPr>
      <w:rPr>
        <w:rFonts w:hint="default"/>
        <w:lang w:val="en-US" w:eastAsia="en-US" w:bidi="ar-SA"/>
      </w:rPr>
    </w:lvl>
    <w:lvl w:ilvl="3" w:tentative="0">
      <w:start w:val="0"/>
      <w:numFmt w:val="bullet"/>
      <w:lvlText w:val="•"/>
      <w:lvlJc w:val="left"/>
      <w:pPr>
        <w:ind w:left="4448" w:hanging="396"/>
      </w:pPr>
      <w:rPr>
        <w:rFonts w:hint="default"/>
        <w:lang w:val="en-US" w:eastAsia="en-US" w:bidi="ar-SA"/>
      </w:rPr>
    </w:lvl>
    <w:lvl w:ilvl="4" w:tentative="0">
      <w:start w:val="0"/>
      <w:numFmt w:val="bullet"/>
      <w:lvlText w:val="•"/>
      <w:lvlJc w:val="left"/>
      <w:pPr>
        <w:ind w:left="5304" w:hanging="396"/>
      </w:pPr>
      <w:rPr>
        <w:rFonts w:hint="default"/>
        <w:lang w:val="en-US" w:eastAsia="en-US" w:bidi="ar-SA"/>
      </w:rPr>
    </w:lvl>
    <w:lvl w:ilvl="5" w:tentative="0">
      <w:start w:val="0"/>
      <w:numFmt w:val="bullet"/>
      <w:lvlText w:val="•"/>
      <w:lvlJc w:val="left"/>
      <w:pPr>
        <w:ind w:left="6160" w:hanging="396"/>
      </w:pPr>
      <w:rPr>
        <w:rFonts w:hint="default"/>
        <w:lang w:val="en-US" w:eastAsia="en-US" w:bidi="ar-SA"/>
      </w:rPr>
    </w:lvl>
    <w:lvl w:ilvl="6" w:tentative="0">
      <w:start w:val="0"/>
      <w:numFmt w:val="bullet"/>
      <w:lvlText w:val="•"/>
      <w:lvlJc w:val="left"/>
      <w:pPr>
        <w:ind w:left="7016" w:hanging="396"/>
      </w:pPr>
      <w:rPr>
        <w:rFonts w:hint="default"/>
        <w:lang w:val="en-US" w:eastAsia="en-US" w:bidi="ar-SA"/>
      </w:rPr>
    </w:lvl>
    <w:lvl w:ilvl="7" w:tentative="0">
      <w:start w:val="0"/>
      <w:numFmt w:val="bullet"/>
      <w:lvlText w:val="•"/>
      <w:lvlJc w:val="left"/>
      <w:pPr>
        <w:ind w:left="7872" w:hanging="396"/>
      </w:pPr>
      <w:rPr>
        <w:rFonts w:hint="default"/>
        <w:lang w:val="en-US" w:eastAsia="en-US" w:bidi="ar-SA"/>
      </w:rPr>
    </w:lvl>
    <w:lvl w:ilvl="8" w:tentative="0">
      <w:start w:val="0"/>
      <w:numFmt w:val="bullet"/>
      <w:lvlText w:val="•"/>
      <w:lvlJc w:val="left"/>
      <w:pPr>
        <w:ind w:left="8728" w:hanging="396"/>
      </w:pPr>
      <w:rPr>
        <w:rFonts w:hint="default"/>
        <w:lang w:val="en-US" w:eastAsia="en-US" w:bidi="ar-SA"/>
      </w:rPr>
    </w:lvl>
  </w:abstractNum>
  <w:abstractNum w:abstractNumId="17">
    <w:nsid w:val="ECFB082D"/>
    <w:multiLevelType w:val="multilevel"/>
    <w:tmpl w:val="ECFB082D"/>
    <w:lvl w:ilvl="0" w:tentative="0">
      <w:start w:val="2"/>
      <w:numFmt w:val="decimal"/>
      <w:lvlText w:val="%1"/>
      <w:lvlJc w:val="left"/>
      <w:pPr>
        <w:ind w:left="2230" w:hanging="741"/>
        <w:jc w:val="left"/>
      </w:pPr>
      <w:rPr>
        <w:rFonts w:hint="default"/>
        <w:lang w:val="en-US" w:eastAsia="en-US" w:bidi="ar-SA"/>
      </w:rPr>
    </w:lvl>
    <w:lvl w:ilvl="1" w:tentative="0">
      <w:start w:val="1"/>
      <w:numFmt w:val="decimal"/>
      <w:lvlText w:val="%1.%2"/>
      <w:lvlJc w:val="left"/>
      <w:pPr>
        <w:ind w:left="2230" w:hanging="741"/>
        <w:jc w:val="left"/>
      </w:pPr>
      <w:rPr>
        <w:rFonts w:hint="default"/>
        <w:lang w:val="en-US" w:eastAsia="en-US" w:bidi="ar-SA"/>
      </w:rPr>
    </w:lvl>
    <w:lvl w:ilvl="2" w:tentative="0">
      <w:start w:val="1"/>
      <w:numFmt w:val="decimal"/>
      <w:lvlText w:val="%1.%2.%3"/>
      <w:lvlJc w:val="left"/>
      <w:pPr>
        <w:ind w:left="2230" w:hanging="741"/>
        <w:jc w:val="left"/>
      </w:pPr>
      <w:rPr>
        <w:rFonts w:hint="default" w:ascii="Times New Roman" w:hAnsi="Times New Roman" w:eastAsia="Times New Roman" w:cs="Times New Roman"/>
        <w:b/>
        <w:bCs/>
        <w:i w:val="0"/>
        <w:iCs w:val="0"/>
        <w:spacing w:val="0"/>
        <w:w w:val="101"/>
        <w:sz w:val="24"/>
        <w:szCs w:val="24"/>
        <w:lang w:val="en-US" w:eastAsia="en-US" w:bidi="ar-SA"/>
      </w:rPr>
    </w:lvl>
    <w:lvl w:ilvl="3" w:tentative="0">
      <w:start w:val="0"/>
      <w:numFmt w:val="bullet"/>
      <w:lvlText w:val="•"/>
      <w:lvlJc w:val="left"/>
      <w:pPr>
        <w:ind w:left="4700" w:hanging="741"/>
      </w:pPr>
      <w:rPr>
        <w:rFonts w:hint="default"/>
        <w:lang w:val="en-US" w:eastAsia="en-US" w:bidi="ar-SA"/>
      </w:rPr>
    </w:lvl>
    <w:lvl w:ilvl="4" w:tentative="0">
      <w:start w:val="0"/>
      <w:numFmt w:val="bullet"/>
      <w:lvlText w:val="•"/>
      <w:lvlJc w:val="left"/>
      <w:pPr>
        <w:ind w:left="5520" w:hanging="741"/>
      </w:pPr>
      <w:rPr>
        <w:rFonts w:hint="default"/>
        <w:lang w:val="en-US" w:eastAsia="en-US" w:bidi="ar-SA"/>
      </w:rPr>
    </w:lvl>
    <w:lvl w:ilvl="5" w:tentative="0">
      <w:start w:val="0"/>
      <w:numFmt w:val="bullet"/>
      <w:lvlText w:val="•"/>
      <w:lvlJc w:val="left"/>
      <w:pPr>
        <w:ind w:left="6340" w:hanging="741"/>
      </w:pPr>
      <w:rPr>
        <w:rFonts w:hint="default"/>
        <w:lang w:val="en-US" w:eastAsia="en-US" w:bidi="ar-SA"/>
      </w:rPr>
    </w:lvl>
    <w:lvl w:ilvl="6" w:tentative="0">
      <w:start w:val="0"/>
      <w:numFmt w:val="bullet"/>
      <w:lvlText w:val="•"/>
      <w:lvlJc w:val="left"/>
      <w:pPr>
        <w:ind w:left="7160" w:hanging="741"/>
      </w:pPr>
      <w:rPr>
        <w:rFonts w:hint="default"/>
        <w:lang w:val="en-US" w:eastAsia="en-US" w:bidi="ar-SA"/>
      </w:rPr>
    </w:lvl>
    <w:lvl w:ilvl="7" w:tentative="0">
      <w:start w:val="0"/>
      <w:numFmt w:val="bullet"/>
      <w:lvlText w:val="•"/>
      <w:lvlJc w:val="left"/>
      <w:pPr>
        <w:ind w:left="7980" w:hanging="741"/>
      </w:pPr>
      <w:rPr>
        <w:rFonts w:hint="default"/>
        <w:lang w:val="en-US" w:eastAsia="en-US" w:bidi="ar-SA"/>
      </w:rPr>
    </w:lvl>
    <w:lvl w:ilvl="8" w:tentative="0">
      <w:start w:val="0"/>
      <w:numFmt w:val="bullet"/>
      <w:lvlText w:val="•"/>
      <w:lvlJc w:val="left"/>
      <w:pPr>
        <w:ind w:left="8800" w:hanging="741"/>
      </w:pPr>
      <w:rPr>
        <w:rFonts w:hint="default"/>
        <w:lang w:val="en-US" w:eastAsia="en-US" w:bidi="ar-SA"/>
      </w:rPr>
    </w:lvl>
  </w:abstractNum>
  <w:abstractNum w:abstractNumId="18">
    <w:nsid w:val="0053208E"/>
    <w:multiLevelType w:val="multilevel"/>
    <w:tmpl w:val="0053208E"/>
    <w:lvl w:ilvl="0" w:tentative="0">
      <w:start w:val="1"/>
      <w:numFmt w:val="decimal"/>
      <w:lvlText w:val="%1"/>
      <w:lvlJc w:val="left"/>
      <w:pPr>
        <w:ind w:left="2165" w:hanging="676"/>
        <w:jc w:val="left"/>
      </w:pPr>
      <w:rPr>
        <w:rFonts w:hint="default"/>
        <w:lang w:val="en-US" w:eastAsia="en-US" w:bidi="ar-SA"/>
      </w:rPr>
    </w:lvl>
    <w:lvl w:ilvl="1" w:tentative="0">
      <w:start w:val="0"/>
      <w:numFmt w:val="decimal"/>
      <w:lvlText w:val="%1.%2"/>
      <w:lvlJc w:val="left"/>
      <w:pPr>
        <w:ind w:left="2165" w:hanging="676"/>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2" w:tentative="0">
      <w:start w:val="0"/>
      <w:numFmt w:val="bullet"/>
      <w:lvlText w:val="•"/>
      <w:lvlJc w:val="left"/>
      <w:pPr>
        <w:ind w:left="3816" w:hanging="676"/>
      </w:pPr>
      <w:rPr>
        <w:rFonts w:hint="default"/>
        <w:lang w:val="en-US" w:eastAsia="en-US" w:bidi="ar-SA"/>
      </w:rPr>
    </w:lvl>
    <w:lvl w:ilvl="3" w:tentative="0">
      <w:start w:val="0"/>
      <w:numFmt w:val="bullet"/>
      <w:lvlText w:val="•"/>
      <w:lvlJc w:val="left"/>
      <w:pPr>
        <w:ind w:left="4644" w:hanging="676"/>
      </w:pPr>
      <w:rPr>
        <w:rFonts w:hint="default"/>
        <w:lang w:val="en-US" w:eastAsia="en-US" w:bidi="ar-SA"/>
      </w:rPr>
    </w:lvl>
    <w:lvl w:ilvl="4" w:tentative="0">
      <w:start w:val="0"/>
      <w:numFmt w:val="bullet"/>
      <w:lvlText w:val="•"/>
      <w:lvlJc w:val="left"/>
      <w:pPr>
        <w:ind w:left="5472" w:hanging="676"/>
      </w:pPr>
      <w:rPr>
        <w:rFonts w:hint="default"/>
        <w:lang w:val="en-US" w:eastAsia="en-US" w:bidi="ar-SA"/>
      </w:rPr>
    </w:lvl>
    <w:lvl w:ilvl="5" w:tentative="0">
      <w:start w:val="0"/>
      <w:numFmt w:val="bullet"/>
      <w:lvlText w:val="•"/>
      <w:lvlJc w:val="left"/>
      <w:pPr>
        <w:ind w:left="6300" w:hanging="676"/>
      </w:pPr>
      <w:rPr>
        <w:rFonts w:hint="default"/>
        <w:lang w:val="en-US" w:eastAsia="en-US" w:bidi="ar-SA"/>
      </w:rPr>
    </w:lvl>
    <w:lvl w:ilvl="6" w:tentative="0">
      <w:start w:val="0"/>
      <w:numFmt w:val="bullet"/>
      <w:lvlText w:val="•"/>
      <w:lvlJc w:val="left"/>
      <w:pPr>
        <w:ind w:left="7128" w:hanging="676"/>
      </w:pPr>
      <w:rPr>
        <w:rFonts w:hint="default"/>
        <w:lang w:val="en-US" w:eastAsia="en-US" w:bidi="ar-SA"/>
      </w:rPr>
    </w:lvl>
    <w:lvl w:ilvl="7" w:tentative="0">
      <w:start w:val="0"/>
      <w:numFmt w:val="bullet"/>
      <w:lvlText w:val="•"/>
      <w:lvlJc w:val="left"/>
      <w:pPr>
        <w:ind w:left="7956" w:hanging="676"/>
      </w:pPr>
      <w:rPr>
        <w:rFonts w:hint="default"/>
        <w:lang w:val="en-US" w:eastAsia="en-US" w:bidi="ar-SA"/>
      </w:rPr>
    </w:lvl>
    <w:lvl w:ilvl="8" w:tentative="0">
      <w:start w:val="0"/>
      <w:numFmt w:val="bullet"/>
      <w:lvlText w:val="•"/>
      <w:lvlJc w:val="left"/>
      <w:pPr>
        <w:ind w:left="8784" w:hanging="676"/>
      </w:pPr>
      <w:rPr>
        <w:rFonts w:hint="default"/>
        <w:lang w:val="en-US" w:eastAsia="en-US" w:bidi="ar-SA"/>
      </w:rPr>
    </w:lvl>
  </w:abstractNum>
  <w:abstractNum w:abstractNumId="19">
    <w:nsid w:val="03D62ECE"/>
    <w:multiLevelType w:val="multilevel"/>
    <w:tmpl w:val="03D62ECE"/>
    <w:lvl w:ilvl="0" w:tentative="0">
      <w:start w:val="5"/>
      <w:numFmt w:val="decimal"/>
      <w:lvlText w:val="%1"/>
      <w:lvlJc w:val="left"/>
      <w:pPr>
        <w:ind w:left="2165" w:hanging="676"/>
        <w:jc w:val="left"/>
      </w:pPr>
      <w:rPr>
        <w:rFonts w:hint="default"/>
        <w:lang w:val="en-US" w:eastAsia="en-US" w:bidi="ar-SA"/>
      </w:rPr>
    </w:lvl>
    <w:lvl w:ilvl="1" w:tentative="0">
      <w:start w:val="0"/>
      <w:numFmt w:val="decimal"/>
      <w:lvlText w:val="%1.%2"/>
      <w:lvlJc w:val="left"/>
      <w:pPr>
        <w:ind w:left="2165" w:hanging="676"/>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2" w:tentative="0">
      <w:start w:val="1"/>
      <w:numFmt w:val="decimal"/>
      <w:lvlText w:val="%1.%2.%3"/>
      <w:lvlJc w:val="left"/>
      <w:pPr>
        <w:ind w:left="2165" w:hanging="676"/>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3" w:tentative="0">
      <w:start w:val="0"/>
      <w:numFmt w:val="bullet"/>
      <w:lvlText w:val="•"/>
      <w:lvlJc w:val="left"/>
      <w:pPr>
        <w:ind w:left="4644" w:hanging="676"/>
      </w:pPr>
      <w:rPr>
        <w:rFonts w:hint="default"/>
        <w:lang w:val="en-US" w:eastAsia="en-US" w:bidi="ar-SA"/>
      </w:rPr>
    </w:lvl>
    <w:lvl w:ilvl="4" w:tentative="0">
      <w:start w:val="0"/>
      <w:numFmt w:val="bullet"/>
      <w:lvlText w:val="•"/>
      <w:lvlJc w:val="left"/>
      <w:pPr>
        <w:ind w:left="5472" w:hanging="676"/>
      </w:pPr>
      <w:rPr>
        <w:rFonts w:hint="default"/>
        <w:lang w:val="en-US" w:eastAsia="en-US" w:bidi="ar-SA"/>
      </w:rPr>
    </w:lvl>
    <w:lvl w:ilvl="5" w:tentative="0">
      <w:start w:val="0"/>
      <w:numFmt w:val="bullet"/>
      <w:lvlText w:val="•"/>
      <w:lvlJc w:val="left"/>
      <w:pPr>
        <w:ind w:left="6300" w:hanging="676"/>
      </w:pPr>
      <w:rPr>
        <w:rFonts w:hint="default"/>
        <w:lang w:val="en-US" w:eastAsia="en-US" w:bidi="ar-SA"/>
      </w:rPr>
    </w:lvl>
    <w:lvl w:ilvl="6" w:tentative="0">
      <w:start w:val="0"/>
      <w:numFmt w:val="bullet"/>
      <w:lvlText w:val="•"/>
      <w:lvlJc w:val="left"/>
      <w:pPr>
        <w:ind w:left="7128" w:hanging="676"/>
      </w:pPr>
      <w:rPr>
        <w:rFonts w:hint="default"/>
        <w:lang w:val="en-US" w:eastAsia="en-US" w:bidi="ar-SA"/>
      </w:rPr>
    </w:lvl>
    <w:lvl w:ilvl="7" w:tentative="0">
      <w:start w:val="0"/>
      <w:numFmt w:val="bullet"/>
      <w:lvlText w:val="•"/>
      <w:lvlJc w:val="left"/>
      <w:pPr>
        <w:ind w:left="7956" w:hanging="676"/>
      </w:pPr>
      <w:rPr>
        <w:rFonts w:hint="default"/>
        <w:lang w:val="en-US" w:eastAsia="en-US" w:bidi="ar-SA"/>
      </w:rPr>
    </w:lvl>
    <w:lvl w:ilvl="8" w:tentative="0">
      <w:start w:val="0"/>
      <w:numFmt w:val="bullet"/>
      <w:lvlText w:val="•"/>
      <w:lvlJc w:val="left"/>
      <w:pPr>
        <w:ind w:left="8784" w:hanging="676"/>
      </w:pPr>
      <w:rPr>
        <w:rFonts w:hint="default"/>
        <w:lang w:val="en-US" w:eastAsia="en-US" w:bidi="ar-SA"/>
      </w:rPr>
    </w:lvl>
  </w:abstractNum>
  <w:abstractNum w:abstractNumId="20">
    <w:nsid w:val="119FC347"/>
    <w:multiLevelType w:val="multilevel"/>
    <w:tmpl w:val="119FC347"/>
    <w:lvl w:ilvl="0" w:tentative="0">
      <w:start w:val="1"/>
      <w:numFmt w:val="decimal"/>
      <w:lvlText w:val="%1."/>
      <w:lvlJc w:val="left"/>
      <w:pPr>
        <w:ind w:left="1888" w:hanging="399"/>
        <w:jc w:val="left"/>
      </w:pPr>
      <w:rPr>
        <w:rFonts w:hint="default" w:ascii="Times New Roman" w:hAnsi="Times New Roman" w:eastAsia="Times New Roman" w:cs="Times New Roman"/>
        <w:b w:val="0"/>
        <w:bCs w:val="0"/>
        <w:i w:val="0"/>
        <w:iCs w:val="0"/>
        <w:spacing w:val="0"/>
        <w:w w:val="101"/>
        <w:sz w:val="24"/>
        <w:szCs w:val="24"/>
        <w:lang w:val="en-US" w:eastAsia="en-US" w:bidi="ar-SA"/>
      </w:rPr>
    </w:lvl>
    <w:lvl w:ilvl="1" w:tentative="0">
      <w:start w:val="0"/>
      <w:numFmt w:val="bullet"/>
      <w:lvlText w:val="•"/>
      <w:lvlJc w:val="left"/>
      <w:pPr>
        <w:ind w:left="2736" w:hanging="399"/>
      </w:pPr>
      <w:rPr>
        <w:rFonts w:hint="default"/>
        <w:lang w:val="en-US" w:eastAsia="en-US" w:bidi="ar-SA"/>
      </w:rPr>
    </w:lvl>
    <w:lvl w:ilvl="2" w:tentative="0">
      <w:start w:val="0"/>
      <w:numFmt w:val="bullet"/>
      <w:lvlText w:val="•"/>
      <w:lvlJc w:val="left"/>
      <w:pPr>
        <w:ind w:left="3592" w:hanging="399"/>
      </w:pPr>
      <w:rPr>
        <w:rFonts w:hint="default"/>
        <w:lang w:val="en-US" w:eastAsia="en-US" w:bidi="ar-SA"/>
      </w:rPr>
    </w:lvl>
    <w:lvl w:ilvl="3" w:tentative="0">
      <w:start w:val="0"/>
      <w:numFmt w:val="bullet"/>
      <w:lvlText w:val="•"/>
      <w:lvlJc w:val="left"/>
      <w:pPr>
        <w:ind w:left="4448" w:hanging="399"/>
      </w:pPr>
      <w:rPr>
        <w:rFonts w:hint="default"/>
        <w:lang w:val="en-US" w:eastAsia="en-US" w:bidi="ar-SA"/>
      </w:rPr>
    </w:lvl>
    <w:lvl w:ilvl="4" w:tentative="0">
      <w:start w:val="0"/>
      <w:numFmt w:val="bullet"/>
      <w:lvlText w:val="•"/>
      <w:lvlJc w:val="left"/>
      <w:pPr>
        <w:ind w:left="5304" w:hanging="399"/>
      </w:pPr>
      <w:rPr>
        <w:rFonts w:hint="default"/>
        <w:lang w:val="en-US" w:eastAsia="en-US" w:bidi="ar-SA"/>
      </w:rPr>
    </w:lvl>
    <w:lvl w:ilvl="5" w:tentative="0">
      <w:start w:val="0"/>
      <w:numFmt w:val="bullet"/>
      <w:lvlText w:val="•"/>
      <w:lvlJc w:val="left"/>
      <w:pPr>
        <w:ind w:left="6160" w:hanging="399"/>
      </w:pPr>
      <w:rPr>
        <w:rFonts w:hint="default"/>
        <w:lang w:val="en-US" w:eastAsia="en-US" w:bidi="ar-SA"/>
      </w:rPr>
    </w:lvl>
    <w:lvl w:ilvl="6" w:tentative="0">
      <w:start w:val="0"/>
      <w:numFmt w:val="bullet"/>
      <w:lvlText w:val="•"/>
      <w:lvlJc w:val="left"/>
      <w:pPr>
        <w:ind w:left="7016" w:hanging="399"/>
      </w:pPr>
      <w:rPr>
        <w:rFonts w:hint="default"/>
        <w:lang w:val="en-US" w:eastAsia="en-US" w:bidi="ar-SA"/>
      </w:rPr>
    </w:lvl>
    <w:lvl w:ilvl="7" w:tentative="0">
      <w:start w:val="0"/>
      <w:numFmt w:val="bullet"/>
      <w:lvlText w:val="•"/>
      <w:lvlJc w:val="left"/>
      <w:pPr>
        <w:ind w:left="7872" w:hanging="399"/>
      </w:pPr>
      <w:rPr>
        <w:rFonts w:hint="default"/>
        <w:lang w:val="en-US" w:eastAsia="en-US" w:bidi="ar-SA"/>
      </w:rPr>
    </w:lvl>
    <w:lvl w:ilvl="8" w:tentative="0">
      <w:start w:val="0"/>
      <w:numFmt w:val="bullet"/>
      <w:lvlText w:val="•"/>
      <w:lvlJc w:val="left"/>
      <w:pPr>
        <w:ind w:left="8728" w:hanging="399"/>
      </w:pPr>
      <w:rPr>
        <w:rFonts w:hint="default"/>
        <w:lang w:val="en-US" w:eastAsia="en-US" w:bidi="ar-SA"/>
      </w:rPr>
    </w:lvl>
  </w:abstractNum>
  <w:abstractNum w:abstractNumId="21">
    <w:nsid w:val="1F4695E8"/>
    <w:multiLevelType w:val="multilevel"/>
    <w:tmpl w:val="1F4695E8"/>
    <w:lvl w:ilvl="0" w:tentative="0">
      <w:start w:val="1"/>
      <w:numFmt w:val="upperLetter"/>
      <w:lvlText w:val="%1."/>
      <w:lvlJc w:val="left"/>
      <w:pPr>
        <w:ind w:left="1828" w:hanging="339"/>
        <w:jc w:val="left"/>
      </w:pPr>
      <w:rPr>
        <w:rFonts w:hint="default" w:ascii="Times New Roman" w:hAnsi="Times New Roman" w:eastAsia="Times New Roman" w:cs="Times New Roman"/>
        <w:b w:val="0"/>
        <w:bCs w:val="0"/>
        <w:i w:val="0"/>
        <w:iCs w:val="0"/>
        <w:spacing w:val="0"/>
        <w:w w:val="101"/>
        <w:sz w:val="24"/>
        <w:szCs w:val="24"/>
        <w:lang w:val="en-US" w:eastAsia="en-US" w:bidi="ar-SA"/>
      </w:rPr>
    </w:lvl>
    <w:lvl w:ilvl="1" w:tentative="0">
      <w:start w:val="0"/>
      <w:numFmt w:val="bullet"/>
      <w:lvlText w:val="•"/>
      <w:lvlJc w:val="left"/>
      <w:pPr>
        <w:ind w:left="2682" w:hanging="339"/>
      </w:pPr>
      <w:rPr>
        <w:rFonts w:hint="default"/>
        <w:lang w:val="en-US" w:eastAsia="en-US" w:bidi="ar-SA"/>
      </w:rPr>
    </w:lvl>
    <w:lvl w:ilvl="2" w:tentative="0">
      <w:start w:val="0"/>
      <w:numFmt w:val="bullet"/>
      <w:lvlText w:val="•"/>
      <w:lvlJc w:val="left"/>
      <w:pPr>
        <w:ind w:left="3544" w:hanging="339"/>
      </w:pPr>
      <w:rPr>
        <w:rFonts w:hint="default"/>
        <w:lang w:val="en-US" w:eastAsia="en-US" w:bidi="ar-SA"/>
      </w:rPr>
    </w:lvl>
    <w:lvl w:ilvl="3" w:tentative="0">
      <w:start w:val="0"/>
      <w:numFmt w:val="bullet"/>
      <w:lvlText w:val="•"/>
      <w:lvlJc w:val="left"/>
      <w:pPr>
        <w:ind w:left="4406" w:hanging="339"/>
      </w:pPr>
      <w:rPr>
        <w:rFonts w:hint="default"/>
        <w:lang w:val="en-US" w:eastAsia="en-US" w:bidi="ar-SA"/>
      </w:rPr>
    </w:lvl>
    <w:lvl w:ilvl="4" w:tentative="0">
      <w:start w:val="0"/>
      <w:numFmt w:val="bullet"/>
      <w:lvlText w:val="•"/>
      <w:lvlJc w:val="left"/>
      <w:pPr>
        <w:ind w:left="5268" w:hanging="339"/>
      </w:pPr>
      <w:rPr>
        <w:rFonts w:hint="default"/>
        <w:lang w:val="en-US" w:eastAsia="en-US" w:bidi="ar-SA"/>
      </w:rPr>
    </w:lvl>
    <w:lvl w:ilvl="5" w:tentative="0">
      <w:start w:val="0"/>
      <w:numFmt w:val="bullet"/>
      <w:lvlText w:val="•"/>
      <w:lvlJc w:val="left"/>
      <w:pPr>
        <w:ind w:left="6130" w:hanging="339"/>
      </w:pPr>
      <w:rPr>
        <w:rFonts w:hint="default"/>
        <w:lang w:val="en-US" w:eastAsia="en-US" w:bidi="ar-SA"/>
      </w:rPr>
    </w:lvl>
    <w:lvl w:ilvl="6" w:tentative="0">
      <w:start w:val="0"/>
      <w:numFmt w:val="bullet"/>
      <w:lvlText w:val="•"/>
      <w:lvlJc w:val="left"/>
      <w:pPr>
        <w:ind w:left="6992" w:hanging="339"/>
      </w:pPr>
      <w:rPr>
        <w:rFonts w:hint="default"/>
        <w:lang w:val="en-US" w:eastAsia="en-US" w:bidi="ar-SA"/>
      </w:rPr>
    </w:lvl>
    <w:lvl w:ilvl="7" w:tentative="0">
      <w:start w:val="0"/>
      <w:numFmt w:val="bullet"/>
      <w:lvlText w:val="•"/>
      <w:lvlJc w:val="left"/>
      <w:pPr>
        <w:ind w:left="7854" w:hanging="339"/>
      </w:pPr>
      <w:rPr>
        <w:rFonts w:hint="default"/>
        <w:lang w:val="en-US" w:eastAsia="en-US" w:bidi="ar-SA"/>
      </w:rPr>
    </w:lvl>
    <w:lvl w:ilvl="8" w:tentative="0">
      <w:start w:val="0"/>
      <w:numFmt w:val="bullet"/>
      <w:lvlText w:val="•"/>
      <w:lvlJc w:val="left"/>
      <w:pPr>
        <w:ind w:left="8716" w:hanging="339"/>
      </w:pPr>
      <w:rPr>
        <w:rFonts w:hint="default"/>
        <w:lang w:val="en-US" w:eastAsia="en-US" w:bidi="ar-SA"/>
      </w:rPr>
    </w:lvl>
  </w:abstractNum>
  <w:abstractNum w:abstractNumId="22">
    <w:nsid w:val="1FE1E0C9"/>
    <w:multiLevelType w:val="multilevel"/>
    <w:tmpl w:val="1FE1E0C9"/>
    <w:lvl w:ilvl="0" w:tentative="0">
      <w:start w:val="0"/>
      <w:numFmt w:val="bullet"/>
      <w:lvlText w:val="■"/>
      <w:lvlJc w:val="left"/>
      <w:pPr>
        <w:ind w:left="1886" w:hanging="396"/>
      </w:pPr>
      <w:rPr>
        <w:rFonts w:hint="default" w:ascii="Times New Roman" w:hAnsi="Times New Roman" w:eastAsia="Times New Roman" w:cs="Times New Roman"/>
        <w:b w:val="0"/>
        <w:bCs w:val="0"/>
        <w:i w:val="0"/>
        <w:iCs w:val="0"/>
        <w:spacing w:val="0"/>
        <w:w w:val="125"/>
        <w:sz w:val="24"/>
        <w:szCs w:val="24"/>
        <w:lang w:val="en-US" w:eastAsia="en-US" w:bidi="ar-SA"/>
      </w:rPr>
    </w:lvl>
    <w:lvl w:ilvl="1" w:tentative="0">
      <w:start w:val="0"/>
      <w:numFmt w:val="bullet"/>
      <w:lvlText w:val="•"/>
      <w:lvlJc w:val="left"/>
      <w:pPr>
        <w:ind w:left="2736" w:hanging="396"/>
      </w:pPr>
      <w:rPr>
        <w:rFonts w:hint="default"/>
        <w:lang w:val="en-US" w:eastAsia="en-US" w:bidi="ar-SA"/>
      </w:rPr>
    </w:lvl>
    <w:lvl w:ilvl="2" w:tentative="0">
      <w:start w:val="0"/>
      <w:numFmt w:val="bullet"/>
      <w:lvlText w:val="•"/>
      <w:lvlJc w:val="left"/>
      <w:pPr>
        <w:ind w:left="3592" w:hanging="396"/>
      </w:pPr>
      <w:rPr>
        <w:rFonts w:hint="default"/>
        <w:lang w:val="en-US" w:eastAsia="en-US" w:bidi="ar-SA"/>
      </w:rPr>
    </w:lvl>
    <w:lvl w:ilvl="3" w:tentative="0">
      <w:start w:val="0"/>
      <w:numFmt w:val="bullet"/>
      <w:lvlText w:val="•"/>
      <w:lvlJc w:val="left"/>
      <w:pPr>
        <w:ind w:left="4448" w:hanging="396"/>
      </w:pPr>
      <w:rPr>
        <w:rFonts w:hint="default"/>
        <w:lang w:val="en-US" w:eastAsia="en-US" w:bidi="ar-SA"/>
      </w:rPr>
    </w:lvl>
    <w:lvl w:ilvl="4" w:tentative="0">
      <w:start w:val="0"/>
      <w:numFmt w:val="bullet"/>
      <w:lvlText w:val="•"/>
      <w:lvlJc w:val="left"/>
      <w:pPr>
        <w:ind w:left="5304" w:hanging="396"/>
      </w:pPr>
      <w:rPr>
        <w:rFonts w:hint="default"/>
        <w:lang w:val="en-US" w:eastAsia="en-US" w:bidi="ar-SA"/>
      </w:rPr>
    </w:lvl>
    <w:lvl w:ilvl="5" w:tentative="0">
      <w:start w:val="0"/>
      <w:numFmt w:val="bullet"/>
      <w:lvlText w:val="•"/>
      <w:lvlJc w:val="left"/>
      <w:pPr>
        <w:ind w:left="6160" w:hanging="396"/>
      </w:pPr>
      <w:rPr>
        <w:rFonts w:hint="default"/>
        <w:lang w:val="en-US" w:eastAsia="en-US" w:bidi="ar-SA"/>
      </w:rPr>
    </w:lvl>
    <w:lvl w:ilvl="6" w:tentative="0">
      <w:start w:val="0"/>
      <w:numFmt w:val="bullet"/>
      <w:lvlText w:val="•"/>
      <w:lvlJc w:val="left"/>
      <w:pPr>
        <w:ind w:left="7016" w:hanging="396"/>
      </w:pPr>
      <w:rPr>
        <w:rFonts w:hint="default"/>
        <w:lang w:val="en-US" w:eastAsia="en-US" w:bidi="ar-SA"/>
      </w:rPr>
    </w:lvl>
    <w:lvl w:ilvl="7" w:tentative="0">
      <w:start w:val="0"/>
      <w:numFmt w:val="bullet"/>
      <w:lvlText w:val="•"/>
      <w:lvlJc w:val="left"/>
      <w:pPr>
        <w:ind w:left="7872" w:hanging="396"/>
      </w:pPr>
      <w:rPr>
        <w:rFonts w:hint="default"/>
        <w:lang w:val="en-US" w:eastAsia="en-US" w:bidi="ar-SA"/>
      </w:rPr>
    </w:lvl>
    <w:lvl w:ilvl="8" w:tentative="0">
      <w:start w:val="0"/>
      <w:numFmt w:val="bullet"/>
      <w:lvlText w:val="•"/>
      <w:lvlJc w:val="left"/>
      <w:pPr>
        <w:ind w:left="8728" w:hanging="396"/>
      </w:pPr>
      <w:rPr>
        <w:rFonts w:hint="default"/>
        <w:lang w:val="en-US" w:eastAsia="en-US" w:bidi="ar-SA"/>
      </w:rPr>
    </w:lvl>
  </w:abstractNum>
  <w:abstractNum w:abstractNumId="23">
    <w:nsid w:val="22119B50"/>
    <w:multiLevelType w:val="multilevel"/>
    <w:tmpl w:val="22119B50"/>
    <w:lvl w:ilvl="0" w:tentative="0">
      <w:start w:val="5"/>
      <w:numFmt w:val="decimal"/>
      <w:lvlText w:val="%1"/>
      <w:lvlJc w:val="left"/>
      <w:pPr>
        <w:ind w:left="2166" w:hanging="677"/>
        <w:jc w:val="left"/>
      </w:pPr>
      <w:rPr>
        <w:rFonts w:hint="default"/>
        <w:lang w:val="en-US" w:eastAsia="en-US" w:bidi="ar-SA"/>
      </w:rPr>
    </w:lvl>
    <w:lvl w:ilvl="1" w:tentative="0">
      <w:start w:val="0"/>
      <w:numFmt w:val="decimal"/>
      <w:lvlText w:val="%1.%2"/>
      <w:lvlJc w:val="left"/>
      <w:pPr>
        <w:ind w:left="2166" w:hanging="677"/>
        <w:jc w:val="left"/>
      </w:pPr>
      <w:rPr>
        <w:rFonts w:hint="default" w:ascii="Times New Roman" w:hAnsi="Times New Roman" w:eastAsia="Times New Roman" w:cs="Times New Roman"/>
        <w:b/>
        <w:bCs/>
        <w:i w:val="0"/>
        <w:iCs w:val="0"/>
        <w:spacing w:val="0"/>
        <w:w w:val="101"/>
        <w:sz w:val="24"/>
        <w:szCs w:val="24"/>
        <w:lang w:val="en-US" w:eastAsia="en-US" w:bidi="ar-SA"/>
      </w:rPr>
    </w:lvl>
    <w:lvl w:ilvl="2" w:tentative="0">
      <w:start w:val="1"/>
      <w:numFmt w:val="decimal"/>
      <w:lvlText w:val="%1.%2.%3"/>
      <w:lvlJc w:val="left"/>
      <w:pPr>
        <w:ind w:left="2166" w:hanging="677"/>
        <w:jc w:val="left"/>
      </w:pPr>
      <w:rPr>
        <w:rFonts w:hint="default" w:ascii="Times New Roman" w:hAnsi="Times New Roman" w:eastAsia="Times New Roman" w:cs="Times New Roman"/>
        <w:b/>
        <w:bCs/>
        <w:i w:val="0"/>
        <w:iCs w:val="0"/>
        <w:spacing w:val="0"/>
        <w:w w:val="101"/>
        <w:sz w:val="24"/>
        <w:szCs w:val="24"/>
        <w:lang w:val="en-US" w:eastAsia="en-US" w:bidi="ar-SA"/>
      </w:rPr>
    </w:lvl>
    <w:lvl w:ilvl="3" w:tentative="0">
      <w:start w:val="0"/>
      <w:numFmt w:val="bullet"/>
      <w:lvlText w:val="•"/>
      <w:lvlJc w:val="left"/>
      <w:pPr>
        <w:ind w:left="4046" w:hanging="677"/>
      </w:pPr>
      <w:rPr>
        <w:rFonts w:hint="default"/>
        <w:lang w:val="en-US" w:eastAsia="en-US" w:bidi="ar-SA"/>
      </w:rPr>
    </w:lvl>
    <w:lvl w:ilvl="4" w:tentative="0">
      <w:start w:val="0"/>
      <w:numFmt w:val="bullet"/>
      <w:lvlText w:val="•"/>
      <w:lvlJc w:val="left"/>
      <w:pPr>
        <w:ind w:left="4960" w:hanging="677"/>
      </w:pPr>
      <w:rPr>
        <w:rFonts w:hint="default"/>
        <w:lang w:val="en-US" w:eastAsia="en-US" w:bidi="ar-SA"/>
      </w:rPr>
    </w:lvl>
    <w:lvl w:ilvl="5" w:tentative="0">
      <w:start w:val="0"/>
      <w:numFmt w:val="bullet"/>
      <w:lvlText w:val="•"/>
      <w:lvlJc w:val="left"/>
      <w:pPr>
        <w:ind w:left="5873" w:hanging="677"/>
      </w:pPr>
      <w:rPr>
        <w:rFonts w:hint="default"/>
        <w:lang w:val="en-US" w:eastAsia="en-US" w:bidi="ar-SA"/>
      </w:rPr>
    </w:lvl>
    <w:lvl w:ilvl="6" w:tentative="0">
      <w:start w:val="0"/>
      <w:numFmt w:val="bullet"/>
      <w:lvlText w:val="•"/>
      <w:lvlJc w:val="left"/>
      <w:pPr>
        <w:ind w:left="6786" w:hanging="677"/>
      </w:pPr>
      <w:rPr>
        <w:rFonts w:hint="default"/>
        <w:lang w:val="en-US" w:eastAsia="en-US" w:bidi="ar-SA"/>
      </w:rPr>
    </w:lvl>
    <w:lvl w:ilvl="7" w:tentative="0">
      <w:start w:val="0"/>
      <w:numFmt w:val="bullet"/>
      <w:lvlText w:val="•"/>
      <w:lvlJc w:val="left"/>
      <w:pPr>
        <w:ind w:left="7700" w:hanging="677"/>
      </w:pPr>
      <w:rPr>
        <w:rFonts w:hint="default"/>
        <w:lang w:val="en-US" w:eastAsia="en-US" w:bidi="ar-SA"/>
      </w:rPr>
    </w:lvl>
    <w:lvl w:ilvl="8" w:tentative="0">
      <w:start w:val="0"/>
      <w:numFmt w:val="bullet"/>
      <w:lvlText w:val="•"/>
      <w:lvlJc w:val="left"/>
      <w:pPr>
        <w:ind w:left="8613" w:hanging="677"/>
      </w:pPr>
      <w:rPr>
        <w:rFonts w:hint="default"/>
        <w:lang w:val="en-US" w:eastAsia="en-US" w:bidi="ar-SA"/>
      </w:rPr>
    </w:lvl>
  </w:abstractNum>
  <w:abstractNum w:abstractNumId="24">
    <w:nsid w:val="244F83DC"/>
    <w:multiLevelType w:val="multilevel"/>
    <w:tmpl w:val="244F83DC"/>
    <w:lvl w:ilvl="0" w:tentative="0">
      <w:start w:val="1"/>
      <w:numFmt w:val="decimal"/>
      <w:lvlText w:val="%1."/>
      <w:lvlJc w:val="left"/>
      <w:pPr>
        <w:ind w:left="1490" w:hanging="326"/>
        <w:jc w:val="right"/>
      </w:pPr>
      <w:rPr>
        <w:rFonts w:hint="default" w:ascii="Times New Roman" w:hAnsi="Times New Roman" w:eastAsia="Times New Roman" w:cs="Times New Roman"/>
        <w:b/>
        <w:bCs/>
        <w:i w:val="0"/>
        <w:iCs w:val="0"/>
        <w:spacing w:val="-3"/>
        <w:w w:val="101"/>
        <w:sz w:val="24"/>
        <w:szCs w:val="24"/>
        <w:lang w:val="en-US" w:eastAsia="en-US" w:bidi="ar-SA"/>
      </w:rPr>
    </w:lvl>
    <w:lvl w:ilvl="1" w:tentative="0">
      <w:start w:val="1"/>
      <w:numFmt w:val="lowerRoman"/>
      <w:lvlText w:val="%2."/>
      <w:lvlJc w:val="left"/>
      <w:pPr>
        <w:ind w:left="1490" w:hanging="214"/>
        <w:jc w:val="left"/>
      </w:pPr>
      <w:rPr>
        <w:rFonts w:hint="default"/>
        <w:spacing w:val="0"/>
        <w:w w:val="101"/>
        <w:lang w:val="en-US" w:eastAsia="en-US" w:bidi="ar-SA"/>
      </w:rPr>
    </w:lvl>
    <w:lvl w:ilvl="2" w:tentative="0">
      <w:start w:val="0"/>
      <w:numFmt w:val="bullet"/>
      <w:lvlText w:val="•"/>
      <w:lvlJc w:val="left"/>
      <w:pPr>
        <w:ind w:left="3288" w:hanging="214"/>
      </w:pPr>
      <w:rPr>
        <w:rFonts w:hint="default"/>
        <w:lang w:val="en-US" w:eastAsia="en-US" w:bidi="ar-SA"/>
      </w:rPr>
    </w:lvl>
    <w:lvl w:ilvl="3" w:tentative="0">
      <w:start w:val="0"/>
      <w:numFmt w:val="bullet"/>
      <w:lvlText w:val="•"/>
      <w:lvlJc w:val="left"/>
      <w:pPr>
        <w:ind w:left="4182" w:hanging="214"/>
      </w:pPr>
      <w:rPr>
        <w:rFonts w:hint="default"/>
        <w:lang w:val="en-US" w:eastAsia="en-US" w:bidi="ar-SA"/>
      </w:rPr>
    </w:lvl>
    <w:lvl w:ilvl="4" w:tentative="0">
      <w:start w:val="0"/>
      <w:numFmt w:val="bullet"/>
      <w:lvlText w:val="•"/>
      <w:lvlJc w:val="left"/>
      <w:pPr>
        <w:ind w:left="5076" w:hanging="214"/>
      </w:pPr>
      <w:rPr>
        <w:rFonts w:hint="default"/>
        <w:lang w:val="en-US" w:eastAsia="en-US" w:bidi="ar-SA"/>
      </w:rPr>
    </w:lvl>
    <w:lvl w:ilvl="5" w:tentative="0">
      <w:start w:val="0"/>
      <w:numFmt w:val="bullet"/>
      <w:lvlText w:val="•"/>
      <w:lvlJc w:val="left"/>
      <w:pPr>
        <w:ind w:left="5970" w:hanging="214"/>
      </w:pPr>
      <w:rPr>
        <w:rFonts w:hint="default"/>
        <w:lang w:val="en-US" w:eastAsia="en-US" w:bidi="ar-SA"/>
      </w:rPr>
    </w:lvl>
    <w:lvl w:ilvl="6" w:tentative="0">
      <w:start w:val="0"/>
      <w:numFmt w:val="bullet"/>
      <w:lvlText w:val="•"/>
      <w:lvlJc w:val="left"/>
      <w:pPr>
        <w:ind w:left="6864" w:hanging="214"/>
      </w:pPr>
      <w:rPr>
        <w:rFonts w:hint="default"/>
        <w:lang w:val="en-US" w:eastAsia="en-US" w:bidi="ar-SA"/>
      </w:rPr>
    </w:lvl>
    <w:lvl w:ilvl="7" w:tentative="0">
      <w:start w:val="0"/>
      <w:numFmt w:val="bullet"/>
      <w:lvlText w:val="•"/>
      <w:lvlJc w:val="left"/>
      <w:pPr>
        <w:ind w:left="7758" w:hanging="214"/>
      </w:pPr>
      <w:rPr>
        <w:rFonts w:hint="default"/>
        <w:lang w:val="en-US" w:eastAsia="en-US" w:bidi="ar-SA"/>
      </w:rPr>
    </w:lvl>
    <w:lvl w:ilvl="8" w:tentative="0">
      <w:start w:val="0"/>
      <w:numFmt w:val="bullet"/>
      <w:lvlText w:val="•"/>
      <w:lvlJc w:val="left"/>
      <w:pPr>
        <w:ind w:left="8652" w:hanging="214"/>
      </w:pPr>
      <w:rPr>
        <w:rFonts w:hint="default"/>
        <w:lang w:val="en-US" w:eastAsia="en-US" w:bidi="ar-SA"/>
      </w:rPr>
    </w:lvl>
  </w:abstractNum>
  <w:abstractNum w:abstractNumId="25">
    <w:nsid w:val="25B654F3"/>
    <w:multiLevelType w:val="multilevel"/>
    <w:tmpl w:val="25B654F3"/>
    <w:lvl w:ilvl="0" w:tentative="0">
      <w:start w:val="5"/>
      <w:numFmt w:val="decimal"/>
      <w:lvlText w:val="%1"/>
      <w:lvlJc w:val="left"/>
      <w:pPr>
        <w:ind w:left="2292" w:hanging="802"/>
        <w:jc w:val="left"/>
      </w:pPr>
      <w:rPr>
        <w:rFonts w:hint="default"/>
        <w:lang w:val="en-US" w:eastAsia="en-US" w:bidi="ar-SA"/>
      </w:rPr>
    </w:lvl>
    <w:lvl w:ilvl="1" w:tentative="0">
      <w:start w:val="2"/>
      <w:numFmt w:val="decimal"/>
      <w:lvlText w:val="%1.%2"/>
      <w:lvlJc w:val="left"/>
      <w:pPr>
        <w:ind w:left="2292" w:hanging="802"/>
        <w:jc w:val="left"/>
      </w:pPr>
      <w:rPr>
        <w:rFonts w:hint="default"/>
        <w:lang w:val="en-US" w:eastAsia="en-US" w:bidi="ar-SA"/>
      </w:rPr>
    </w:lvl>
    <w:lvl w:ilvl="2" w:tentative="0">
      <w:start w:val="2"/>
      <w:numFmt w:val="decimal"/>
      <w:lvlText w:val="%1.%2.%3"/>
      <w:lvlJc w:val="left"/>
      <w:pPr>
        <w:ind w:left="2292" w:hanging="802"/>
        <w:jc w:val="left"/>
      </w:pPr>
      <w:rPr>
        <w:rFonts w:hint="default" w:ascii="Times New Roman" w:hAnsi="Times New Roman" w:eastAsia="Times New Roman" w:cs="Times New Roman"/>
        <w:b w:val="0"/>
        <w:bCs w:val="0"/>
        <w:i w:val="0"/>
        <w:iCs w:val="0"/>
        <w:spacing w:val="-33"/>
        <w:w w:val="100"/>
        <w:sz w:val="22"/>
        <w:szCs w:val="22"/>
        <w:lang w:val="en-US" w:eastAsia="en-US" w:bidi="ar-SA"/>
      </w:rPr>
    </w:lvl>
    <w:lvl w:ilvl="3" w:tentative="0">
      <w:start w:val="0"/>
      <w:numFmt w:val="bullet"/>
      <w:lvlText w:val="•"/>
      <w:lvlJc w:val="left"/>
      <w:pPr>
        <w:ind w:left="4742" w:hanging="802"/>
      </w:pPr>
      <w:rPr>
        <w:rFonts w:hint="default"/>
        <w:lang w:val="en-US" w:eastAsia="en-US" w:bidi="ar-SA"/>
      </w:rPr>
    </w:lvl>
    <w:lvl w:ilvl="4" w:tentative="0">
      <w:start w:val="0"/>
      <w:numFmt w:val="bullet"/>
      <w:lvlText w:val="•"/>
      <w:lvlJc w:val="left"/>
      <w:pPr>
        <w:ind w:left="5556" w:hanging="802"/>
      </w:pPr>
      <w:rPr>
        <w:rFonts w:hint="default"/>
        <w:lang w:val="en-US" w:eastAsia="en-US" w:bidi="ar-SA"/>
      </w:rPr>
    </w:lvl>
    <w:lvl w:ilvl="5" w:tentative="0">
      <w:start w:val="0"/>
      <w:numFmt w:val="bullet"/>
      <w:lvlText w:val="•"/>
      <w:lvlJc w:val="left"/>
      <w:pPr>
        <w:ind w:left="6370" w:hanging="802"/>
      </w:pPr>
      <w:rPr>
        <w:rFonts w:hint="default"/>
        <w:lang w:val="en-US" w:eastAsia="en-US" w:bidi="ar-SA"/>
      </w:rPr>
    </w:lvl>
    <w:lvl w:ilvl="6" w:tentative="0">
      <w:start w:val="0"/>
      <w:numFmt w:val="bullet"/>
      <w:lvlText w:val="•"/>
      <w:lvlJc w:val="left"/>
      <w:pPr>
        <w:ind w:left="7184" w:hanging="802"/>
      </w:pPr>
      <w:rPr>
        <w:rFonts w:hint="default"/>
        <w:lang w:val="en-US" w:eastAsia="en-US" w:bidi="ar-SA"/>
      </w:rPr>
    </w:lvl>
    <w:lvl w:ilvl="7" w:tentative="0">
      <w:start w:val="0"/>
      <w:numFmt w:val="bullet"/>
      <w:lvlText w:val="•"/>
      <w:lvlJc w:val="left"/>
      <w:pPr>
        <w:ind w:left="7998" w:hanging="802"/>
      </w:pPr>
      <w:rPr>
        <w:rFonts w:hint="default"/>
        <w:lang w:val="en-US" w:eastAsia="en-US" w:bidi="ar-SA"/>
      </w:rPr>
    </w:lvl>
    <w:lvl w:ilvl="8" w:tentative="0">
      <w:start w:val="0"/>
      <w:numFmt w:val="bullet"/>
      <w:lvlText w:val="•"/>
      <w:lvlJc w:val="left"/>
      <w:pPr>
        <w:ind w:left="8812" w:hanging="802"/>
      </w:pPr>
      <w:rPr>
        <w:rFonts w:hint="default"/>
        <w:lang w:val="en-US" w:eastAsia="en-US" w:bidi="ar-SA"/>
      </w:rPr>
    </w:lvl>
  </w:abstractNum>
  <w:abstractNum w:abstractNumId="26">
    <w:nsid w:val="30FA4219"/>
    <w:multiLevelType w:val="multilevel"/>
    <w:tmpl w:val="30FA4219"/>
    <w:lvl w:ilvl="0" w:tentative="0">
      <w:start w:val="0"/>
      <w:numFmt w:val="bullet"/>
      <w:lvlText w:val=""/>
      <w:lvlJc w:val="left"/>
      <w:pPr>
        <w:ind w:left="1828" w:hanging="339"/>
      </w:pPr>
      <w:rPr>
        <w:rFonts w:hint="default" w:ascii="Symbol" w:hAnsi="Symbol" w:eastAsia="Symbol" w:cs="Symbol"/>
        <w:b w:val="0"/>
        <w:bCs w:val="0"/>
        <w:i w:val="0"/>
        <w:iCs w:val="0"/>
        <w:spacing w:val="0"/>
        <w:w w:val="101"/>
        <w:sz w:val="24"/>
        <w:szCs w:val="24"/>
        <w:lang w:val="en-US" w:eastAsia="en-US" w:bidi="ar-SA"/>
      </w:rPr>
    </w:lvl>
    <w:lvl w:ilvl="1" w:tentative="0">
      <w:start w:val="0"/>
      <w:numFmt w:val="bullet"/>
      <w:lvlText w:val="•"/>
      <w:lvlJc w:val="left"/>
      <w:pPr>
        <w:ind w:left="2682" w:hanging="339"/>
      </w:pPr>
      <w:rPr>
        <w:rFonts w:hint="default"/>
        <w:lang w:val="en-US" w:eastAsia="en-US" w:bidi="ar-SA"/>
      </w:rPr>
    </w:lvl>
    <w:lvl w:ilvl="2" w:tentative="0">
      <w:start w:val="0"/>
      <w:numFmt w:val="bullet"/>
      <w:lvlText w:val="•"/>
      <w:lvlJc w:val="left"/>
      <w:pPr>
        <w:ind w:left="3544" w:hanging="339"/>
      </w:pPr>
      <w:rPr>
        <w:rFonts w:hint="default"/>
        <w:lang w:val="en-US" w:eastAsia="en-US" w:bidi="ar-SA"/>
      </w:rPr>
    </w:lvl>
    <w:lvl w:ilvl="3" w:tentative="0">
      <w:start w:val="0"/>
      <w:numFmt w:val="bullet"/>
      <w:lvlText w:val="•"/>
      <w:lvlJc w:val="left"/>
      <w:pPr>
        <w:ind w:left="4406" w:hanging="339"/>
      </w:pPr>
      <w:rPr>
        <w:rFonts w:hint="default"/>
        <w:lang w:val="en-US" w:eastAsia="en-US" w:bidi="ar-SA"/>
      </w:rPr>
    </w:lvl>
    <w:lvl w:ilvl="4" w:tentative="0">
      <w:start w:val="0"/>
      <w:numFmt w:val="bullet"/>
      <w:lvlText w:val="•"/>
      <w:lvlJc w:val="left"/>
      <w:pPr>
        <w:ind w:left="5268" w:hanging="339"/>
      </w:pPr>
      <w:rPr>
        <w:rFonts w:hint="default"/>
        <w:lang w:val="en-US" w:eastAsia="en-US" w:bidi="ar-SA"/>
      </w:rPr>
    </w:lvl>
    <w:lvl w:ilvl="5" w:tentative="0">
      <w:start w:val="0"/>
      <w:numFmt w:val="bullet"/>
      <w:lvlText w:val="•"/>
      <w:lvlJc w:val="left"/>
      <w:pPr>
        <w:ind w:left="6130" w:hanging="339"/>
      </w:pPr>
      <w:rPr>
        <w:rFonts w:hint="default"/>
        <w:lang w:val="en-US" w:eastAsia="en-US" w:bidi="ar-SA"/>
      </w:rPr>
    </w:lvl>
    <w:lvl w:ilvl="6" w:tentative="0">
      <w:start w:val="0"/>
      <w:numFmt w:val="bullet"/>
      <w:lvlText w:val="•"/>
      <w:lvlJc w:val="left"/>
      <w:pPr>
        <w:ind w:left="6992" w:hanging="339"/>
      </w:pPr>
      <w:rPr>
        <w:rFonts w:hint="default"/>
        <w:lang w:val="en-US" w:eastAsia="en-US" w:bidi="ar-SA"/>
      </w:rPr>
    </w:lvl>
    <w:lvl w:ilvl="7" w:tentative="0">
      <w:start w:val="0"/>
      <w:numFmt w:val="bullet"/>
      <w:lvlText w:val="•"/>
      <w:lvlJc w:val="left"/>
      <w:pPr>
        <w:ind w:left="7854" w:hanging="339"/>
      </w:pPr>
      <w:rPr>
        <w:rFonts w:hint="default"/>
        <w:lang w:val="en-US" w:eastAsia="en-US" w:bidi="ar-SA"/>
      </w:rPr>
    </w:lvl>
    <w:lvl w:ilvl="8" w:tentative="0">
      <w:start w:val="0"/>
      <w:numFmt w:val="bullet"/>
      <w:lvlText w:val="•"/>
      <w:lvlJc w:val="left"/>
      <w:pPr>
        <w:ind w:left="8716" w:hanging="339"/>
      </w:pPr>
      <w:rPr>
        <w:rFonts w:hint="default"/>
        <w:lang w:val="en-US" w:eastAsia="en-US" w:bidi="ar-SA"/>
      </w:rPr>
    </w:lvl>
  </w:abstractNum>
  <w:abstractNum w:abstractNumId="27">
    <w:nsid w:val="42842232"/>
    <w:multiLevelType w:val="multilevel"/>
    <w:tmpl w:val="42842232"/>
    <w:lvl w:ilvl="0" w:tentative="0">
      <w:start w:val="0"/>
      <w:numFmt w:val="bullet"/>
      <w:lvlText w:val="•"/>
      <w:lvlJc w:val="left"/>
      <w:pPr>
        <w:ind w:left="1886" w:hanging="396"/>
      </w:pPr>
      <w:rPr>
        <w:rFonts w:hint="default" w:ascii="Times New Roman" w:hAnsi="Times New Roman" w:eastAsia="Times New Roman" w:cs="Times New Roman"/>
        <w:b w:val="0"/>
        <w:bCs w:val="0"/>
        <w:i w:val="0"/>
        <w:iCs w:val="0"/>
        <w:spacing w:val="0"/>
        <w:w w:val="216"/>
        <w:sz w:val="24"/>
        <w:szCs w:val="24"/>
        <w:lang w:val="en-US" w:eastAsia="en-US" w:bidi="ar-SA"/>
      </w:rPr>
    </w:lvl>
    <w:lvl w:ilvl="1" w:tentative="0">
      <w:start w:val="0"/>
      <w:numFmt w:val="bullet"/>
      <w:lvlText w:val="•"/>
      <w:lvlJc w:val="left"/>
      <w:pPr>
        <w:ind w:left="2736" w:hanging="396"/>
      </w:pPr>
      <w:rPr>
        <w:rFonts w:hint="default"/>
        <w:lang w:val="en-US" w:eastAsia="en-US" w:bidi="ar-SA"/>
      </w:rPr>
    </w:lvl>
    <w:lvl w:ilvl="2" w:tentative="0">
      <w:start w:val="0"/>
      <w:numFmt w:val="bullet"/>
      <w:lvlText w:val="•"/>
      <w:lvlJc w:val="left"/>
      <w:pPr>
        <w:ind w:left="3592" w:hanging="396"/>
      </w:pPr>
      <w:rPr>
        <w:rFonts w:hint="default"/>
        <w:lang w:val="en-US" w:eastAsia="en-US" w:bidi="ar-SA"/>
      </w:rPr>
    </w:lvl>
    <w:lvl w:ilvl="3" w:tentative="0">
      <w:start w:val="0"/>
      <w:numFmt w:val="bullet"/>
      <w:lvlText w:val="•"/>
      <w:lvlJc w:val="left"/>
      <w:pPr>
        <w:ind w:left="4448" w:hanging="396"/>
      </w:pPr>
      <w:rPr>
        <w:rFonts w:hint="default"/>
        <w:lang w:val="en-US" w:eastAsia="en-US" w:bidi="ar-SA"/>
      </w:rPr>
    </w:lvl>
    <w:lvl w:ilvl="4" w:tentative="0">
      <w:start w:val="0"/>
      <w:numFmt w:val="bullet"/>
      <w:lvlText w:val="•"/>
      <w:lvlJc w:val="left"/>
      <w:pPr>
        <w:ind w:left="5304" w:hanging="396"/>
      </w:pPr>
      <w:rPr>
        <w:rFonts w:hint="default"/>
        <w:lang w:val="en-US" w:eastAsia="en-US" w:bidi="ar-SA"/>
      </w:rPr>
    </w:lvl>
    <w:lvl w:ilvl="5" w:tentative="0">
      <w:start w:val="0"/>
      <w:numFmt w:val="bullet"/>
      <w:lvlText w:val="•"/>
      <w:lvlJc w:val="left"/>
      <w:pPr>
        <w:ind w:left="6160" w:hanging="396"/>
      </w:pPr>
      <w:rPr>
        <w:rFonts w:hint="default"/>
        <w:lang w:val="en-US" w:eastAsia="en-US" w:bidi="ar-SA"/>
      </w:rPr>
    </w:lvl>
    <w:lvl w:ilvl="6" w:tentative="0">
      <w:start w:val="0"/>
      <w:numFmt w:val="bullet"/>
      <w:lvlText w:val="•"/>
      <w:lvlJc w:val="left"/>
      <w:pPr>
        <w:ind w:left="7016" w:hanging="396"/>
      </w:pPr>
      <w:rPr>
        <w:rFonts w:hint="default"/>
        <w:lang w:val="en-US" w:eastAsia="en-US" w:bidi="ar-SA"/>
      </w:rPr>
    </w:lvl>
    <w:lvl w:ilvl="7" w:tentative="0">
      <w:start w:val="0"/>
      <w:numFmt w:val="bullet"/>
      <w:lvlText w:val="•"/>
      <w:lvlJc w:val="left"/>
      <w:pPr>
        <w:ind w:left="7872" w:hanging="396"/>
      </w:pPr>
      <w:rPr>
        <w:rFonts w:hint="default"/>
        <w:lang w:val="en-US" w:eastAsia="en-US" w:bidi="ar-SA"/>
      </w:rPr>
    </w:lvl>
    <w:lvl w:ilvl="8" w:tentative="0">
      <w:start w:val="0"/>
      <w:numFmt w:val="bullet"/>
      <w:lvlText w:val="•"/>
      <w:lvlJc w:val="left"/>
      <w:pPr>
        <w:ind w:left="8728" w:hanging="396"/>
      </w:pPr>
      <w:rPr>
        <w:rFonts w:hint="default"/>
        <w:lang w:val="en-US" w:eastAsia="en-US" w:bidi="ar-SA"/>
      </w:rPr>
    </w:lvl>
  </w:abstractNum>
  <w:abstractNum w:abstractNumId="28">
    <w:nsid w:val="579A03DA"/>
    <w:multiLevelType w:val="multilevel"/>
    <w:tmpl w:val="579A03DA"/>
    <w:lvl w:ilvl="0" w:tentative="0">
      <w:start w:val="1"/>
      <w:numFmt w:val="decimal"/>
      <w:lvlText w:val="%1."/>
      <w:lvlJc w:val="left"/>
      <w:pPr>
        <w:ind w:left="1828" w:hanging="339"/>
        <w:jc w:val="left"/>
      </w:pPr>
      <w:rPr>
        <w:rFonts w:hint="default"/>
        <w:spacing w:val="0"/>
        <w:w w:val="97"/>
        <w:lang w:val="en-US" w:eastAsia="en-US" w:bidi="ar-SA"/>
      </w:rPr>
    </w:lvl>
    <w:lvl w:ilvl="1" w:tentative="0">
      <w:start w:val="0"/>
      <w:numFmt w:val="bullet"/>
      <w:lvlText w:val="•"/>
      <w:lvlJc w:val="left"/>
      <w:pPr>
        <w:ind w:left="2682" w:hanging="339"/>
      </w:pPr>
      <w:rPr>
        <w:rFonts w:hint="default"/>
        <w:lang w:val="en-US" w:eastAsia="en-US" w:bidi="ar-SA"/>
      </w:rPr>
    </w:lvl>
    <w:lvl w:ilvl="2" w:tentative="0">
      <w:start w:val="0"/>
      <w:numFmt w:val="bullet"/>
      <w:lvlText w:val="•"/>
      <w:lvlJc w:val="left"/>
      <w:pPr>
        <w:ind w:left="3544" w:hanging="339"/>
      </w:pPr>
      <w:rPr>
        <w:rFonts w:hint="default"/>
        <w:lang w:val="en-US" w:eastAsia="en-US" w:bidi="ar-SA"/>
      </w:rPr>
    </w:lvl>
    <w:lvl w:ilvl="3" w:tentative="0">
      <w:start w:val="0"/>
      <w:numFmt w:val="bullet"/>
      <w:lvlText w:val="•"/>
      <w:lvlJc w:val="left"/>
      <w:pPr>
        <w:ind w:left="4406" w:hanging="339"/>
      </w:pPr>
      <w:rPr>
        <w:rFonts w:hint="default"/>
        <w:lang w:val="en-US" w:eastAsia="en-US" w:bidi="ar-SA"/>
      </w:rPr>
    </w:lvl>
    <w:lvl w:ilvl="4" w:tentative="0">
      <w:start w:val="0"/>
      <w:numFmt w:val="bullet"/>
      <w:lvlText w:val="•"/>
      <w:lvlJc w:val="left"/>
      <w:pPr>
        <w:ind w:left="5268" w:hanging="339"/>
      </w:pPr>
      <w:rPr>
        <w:rFonts w:hint="default"/>
        <w:lang w:val="en-US" w:eastAsia="en-US" w:bidi="ar-SA"/>
      </w:rPr>
    </w:lvl>
    <w:lvl w:ilvl="5" w:tentative="0">
      <w:start w:val="0"/>
      <w:numFmt w:val="bullet"/>
      <w:lvlText w:val="•"/>
      <w:lvlJc w:val="left"/>
      <w:pPr>
        <w:ind w:left="6130" w:hanging="339"/>
      </w:pPr>
      <w:rPr>
        <w:rFonts w:hint="default"/>
        <w:lang w:val="en-US" w:eastAsia="en-US" w:bidi="ar-SA"/>
      </w:rPr>
    </w:lvl>
    <w:lvl w:ilvl="6" w:tentative="0">
      <w:start w:val="0"/>
      <w:numFmt w:val="bullet"/>
      <w:lvlText w:val="•"/>
      <w:lvlJc w:val="left"/>
      <w:pPr>
        <w:ind w:left="6992" w:hanging="339"/>
      </w:pPr>
      <w:rPr>
        <w:rFonts w:hint="default"/>
        <w:lang w:val="en-US" w:eastAsia="en-US" w:bidi="ar-SA"/>
      </w:rPr>
    </w:lvl>
    <w:lvl w:ilvl="7" w:tentative="0">
      <w:start w:val="0"/>
      <w:numFmt w:val="bullet"/>
      <w:lvlText w:val="•"/>
      <w:lvlJc w:val="left"/>
      <w:pPr>
        <w:ind w:left="7854" w:hanging="339"/>
      </w:pPr>
      <w:rPr>
        <w:rFonts w:hint="default"/>
        <w:lang w:val="en-US" w:eastAsia="en-US" w:bidi="ar-SA"/>
      </w:rPr>
    </w:lvl>
    <w:lvl w:ilvl="8" w:tentative="0">
      <w:start w:val="0"/>
      <w:numFmt w:val="bullet"/>
      <w:lvlText w:val="•"/>
      <w:lvlJc w:val="left"/>
      <w:pPr>
        <w:ind w:left="8716" w:hanging="339"/>
      </w:pPr>
      <w:rPr>
        <w:rFonts w:hint="default"/>
        <w:lang w:val="en-US" w:eastAsia="en-US" w:bidi="ar-SA"/>
      </w:rPr>
    </w:lvl>
  </w:abstractNum>
  <w:abstractNum w:abstractNumId="29">
    <w:nsid w:val="59ADCABA"/>
    <w:multiLevelType w:val="multilevel"/>
    <w:tmpl w:val="59ADCABA"/>
    <w:lvl w:ilvl="0" w:tentative="0">
      <w:start w:val="3"/>
      <w:numFmt w:val="decimal"/>
      <w:lvlText w:val="%1"/>
      <w:lvlJc w:val="left"/>
      <w:pPr>
        <w:ind w:left="2165" w:hanging="676"/>
        <w:jc w:val="left"/>
      </w:pPr>
      <w:rPr>
        <w:rFonts w:hint="default"/>
        <w:lang w:val="en-US" w:eastAsia="en-US" w:bidi="ar-SA"/>
      </w:rPr>
    </w:lvl>
    <w:lvl w:ilvl="1" w:tentative="0">
      <w:start w:val="1"/>
      <w:numFmt w:val="decimal"/>
      <w:lvlText w:val="%1.%2"/>
      <w:lvlJc w:val="left"/>
      <w:pPr>
        <w:ind w:left="2165" w:hanging="676"/>
        <w:jc w:val="left"/>
      </w:pPr>
      <w:rPr>
        <w:rFonts w:hint="default" w:ascii="Times New Roman" w:hAnsi="Times New Roman" w:eastAsia="Times New Roman" w:cs="Times New Roman"/>
        <w:b w:val="0"/>
        <w:bCs w:val="0"/>
        <w:i w:val="0"/>
        <w:iCs w:val="0"/>
        <w:spacing w:val="0"/>
        <w:w w:val="102"/>
        <w:sz w:val="22"/>
        <w:szCs w:val="22"/>
        <w:lang w:val="en-US" w:eastAsia="en-US" w:bidi="ar-SA"/>
      </w:rPr>
    </w:lvl>
    <w:lvl w:ilvl="2" w:tentative="0">
      <w:start w:val="0"/>
      <w:numFmt w:val="bullet"/>
      <w:lvlText w:val="•"/>
      <w:lvlJc w:val="left"/>
      <w:pPr>
        <w:ind w:left="3816" w:hanging="676"/>
      </w:pPr>
      <w:rPr>
        <w:rFonts w:hint="default"/>
        <w:lang w:val="en-US" w:eastAsia="en-US" w:bidi="ar-SA"/>
      </w:rPr>
    </w:lvl>
    <w:lvl w:ilvl="3" w:tentative="0">
      <w:start w:val="0"/>
      <w:numFmt w:val="bullet"/>
      <w:lvlText w:val="•"/>
      <w:lvlJc w:val="left"/>
      <w:pPr>
        <w:ind w:left="4644" w:hanging="676"/>
      </w:pPr>
      <w:rPr>
        <w:rFonts w:hint="default"/>
        <w:lang w:val="en-US" w:eastAsia="en-US" w:bidi="ar-SA"/>
      </w:rPr>
    </w:lvl>
    <w:lvl w:ilvl="4" w:tentative="0">
      <w:start w:val="0"/>
      <w:numFmt w:val="bullet"/>
      <w:lvlText w:val="•"/>
      <w:lvlJc w:val="left"/>
      <w:pPr>
        <w:ind w:left="5472" w:hanging="676"/>
      </w:pPr>
      <w:rPr>
        <w:rFonts w:hint="default"/>
        <w:lang w:val="en-US" w:eastAsia="en-US" w:bidi="ar-SA"/>
      </w:rPr>
    </w:lvl>
    <w:lvl w:ilvl="5" w:tentative="0">
      <w:start w:val="0"/>
      <w:numFmt w:val="bullet"/>
      <w:lvlText w:val="•"/>
      <w:lvlJc w:val="left"/>
      <w:pPr>
        <w:ind w:left="6300" w:hanging="676"/>
      </w:pPr>
      <w:rPr>
        <w:rFonts w:hint="default"/>
        <w:lang w:val="en-US" w:eastAsia="en-US" w:bidi="ar-SA"/>
      </w:rPr>
    </w:lvl>
    <w:lvl w:ilvl="6" w:tentative="0">
      <w:start w:val="0"/>
      <w:numFmt w:val="bullet"/>
      <w:lvlText w:val="•"/>
      <w:lvlJc w:val="left"/>
      <w:pPr>
        <w:ind w:left="7128" w:hanging="676"/>
      </w:pPr>
      <w:rPr>
        <w:rFonts w:hint="default"/>
        <w:lang w:val="en-US" w:eastAsia="en-US" w:bidi="ar-SA"/>
      </w:rPr>
    </w:lvl>
    <w:lvl w:ilvl="7" w:tentative="0">
      <w:start w:val="0"/>
      <w:numFmt w:val="bullet"/>
      <w:lvlText w:val="•"/>
      <w:lvlJc w:val="left"/>
      <w:pPr>
        <w:ind w:left="7956" w:hanging="676"/>
      </w:pPr>
      <w:rPr>
        <w:rFonts w:hint="default"/>
        <w:lang w:val="en-US" w:eastAsia="en-US" w:bidi="ar-SA"/>
      </w:rPr>
    </w:lvl>
    <w:lvl w:ilvl="8" w:tentative="0">
      <w:start w:val="0"/>
      <w:numFmt w:val="bullet"/>
      <w:lvlText w:val="•"/>
      <w:lvlJc w:val="left"/>
      <w:pPr>
        <w:ind w:left="8784" w:hanging="676"/>
      </w:pPr>
      <w:rPr>
        <w:rFonts w:hint="default"/>
        <w:lang w:val="en-US" w:eastAsia="en-US" w:bidi="ar-SA"/>
      </w:rPr>
    </w:lvl>
  </w:abstractNum>
  <w:abstractNum w:abstractNumId="30">
    <w:nsid w:val="789B1549"/>
    <w:multiLevelType w:val="multilevel"/>
    <w:tmpl w:val="789B1549"/>
    <w:lvl w:ilvl="0" w:tentative="0">
      <w:start w:val="0"/>
      <w:numFmt w:val="bullet"/>
      <w:lvlText w:val="■"/>
      <w:lvlJc w:val="left"/>
      <w:pPr>
        <w:ind w:left="1886" w:hanging="396"/>
      </w:pPr>
      <w:rPr>
        <w:rFonts w:hint="default" w:ascii="Times New Roman" w:hAnsi="Times New Roman" w:eastAsia="Times New Roman" w:cs="Times New Roman"/>
        <w:b w:val="0"/>
        <w:bCs w:val="0"/>
        <w:i w:val="0"/>
        <w:iCs w:val="0"/>
        <w:spacing w:val="0"/>
        <w:w w:val="125"/>
        <w:sz w:val="24"/>
        <w:szCs w:val="24"/>
        <w:lang w:val="en-US" w:eastAsia="en-US" w:bidi="ar-SA"/>
      </w:rPr>
    </w:lvl>
    <w:lvl w:ilvl="1" w:tentative="0">
      <w:start w:val="0"/>
      <w:numFmt w:val="bullet"/>
      <w:lvlText w:val="•"/>
      <w:lvlJc w:val="left"/>
      <w:pPr>
        <w:ind w:left="2736" w:hanging="396"/>
      </w:pPr>
      <w:rPr>
        <w:rFonts w:hint="default"/>
        <w:lang w:val="en-US" w:eastAsia="en-US" w:bidi="ar-SA"/>
      </w:rPr>
    </w:lvl>
    <w:lvl w:ilvl="2" w:tentative="0">
      <w:start w:val="0"/>
      <w:numFmt w:val="bullet"/>
      <w:lvlText w:val="•"/>
      <w:lvlJc w:val="left"/>
      <w:pPr>
        <w:ind w:left="3592" w:hanging="396"/>
      </w:pPr>
      <w:rPr>
        <w:rFonts w:hint="default"/>
        <w:lang w:val="en-US" w:eastAsia="en-US" w:bidi="ar-SA"/>
      </w:rPr>
    </w:lvl>
    <w:lvl w:ilvl="3" w:tentative="0">
      <w:start w:val="0"/>
      <w:numFmt w:val="bullet"/>
      <w:lvlText w:val="•"/>
      <w:lvlJc w:val="left"/>
      <w:pPr>
        <w:ind w:left="4448" w:hanging="396"/>
      </w:pPr>
      <w:rPr>
        <w:rFonts w:hint="default"/>
        <w:lang w:val="en-US" w:eastAsia="en-US" w:bidi="ar-SA"/>
      </w:rPr>
    </w:lvl>
    <w:lvl w:ilvl="4" w:tentative="0">
      <w:start w:val="0"/>
      <w:numFmt w:val="bullet"/>
      <w:lvlText w:val="•"/>
      <w:lvlJc w:val="left"/>
      <w:pPr>
        <w:ind w:left="5304" w:hanging="396"/>
      </w:pPr>
      <w:rPr>
        <w:rFonts w:hint="default"/>
        <w:lang w:val="en-US" w:eastAsia="en-US" w:bidi="ar-SA"/>
      </w:rPr>
    </w:lvl>
    <w:lvl w:ilvl="5" w:tentative="0">
      <w:start w:val="0"/>
      <w:numFmt w:val="bullet"/>
      <w:lvlText w:val="•"/>
      <w:lvlJc w:val="left"/>
      <w:pPr>
        <w:ind w:left="6160" w:hanging="396"/>
      </w:pPr>
      <w:rPr>
        <w:rFonts w:hint="default"/>
        <w:lang w:val="en-US" w:eastAsia="en-US" w:bidi="ar-SA"/>
      </w:rPr>
    </w:lvl>
    <w:lvl w:ilvl="6" w:tentative="0">
      <w:start w:val="0"/>
      <w:numFmt w:val="bullet"/>
      <w:lvlText w:val="•"/>
      <w:lvlJc w:val="left"/>
      <w:pPr>
        <w:ind w:left="7016" w:hanging="396"/>
      </w:pPr>
      <w:rPr>
        <w:rFonts w:hint="default"/>
        <w:lang w:val="en-US" w:eastAsia="en-US" w:bidi="ar-SA"/>
      </w:rPr>
    </w:lvl>
    <w:lvl w:ilvl="7" w:tentative="0">
      <w:start w:val="0"/>
      <w:numFmt w:val="bullet"/>
      <w:lvlText w:val="•"/>
      <w:lvlJc w:val="left"/>
      <w:pPr>
        <w:ind w:left="7872" w:hanging="396"/>
      </w:pPr>
      <w:rPr>
        <w:rFonts w:hint="default"/>
        <w:lang w:val="en-US" w:eastAsia="en-US" w:bidi="ar-SA"/>
      </w:rPr>
    </w:lvl>
    <w:lvl w:ilvl="8" w:tentative="0">
      <w:start w:val="0"/>
      <w:numFmt w:val="bullet"/>
      <w:lvlText w:val="•"/>
      <w:lvlJc w:val="left"/>
      <w:pPr>
        <w:ind w:left="8728" w:hanging="396"/>
      </w:pPr>
      <w:rPr>
        <w:rFonts w:hint="default"/>
        <w:lang w:val="en-US" w:eastAsia="en-US" w:bidi="ar-SA"/>
      </w:rPr>
    </w:lvl>
  </w:abstractNum>
  <w:num w:numId="1">
    <w:abstractNumId w:val="18"/>
  </w:num>
  <w:num w:numId="2">
    <w:abstractNumId w:val="11"/>
  </w:num>
  <w:num w:numId="3">
    <w:abstractNumId w:val="29"/>
  </w:num>
  <w:num w:numId="4">
    <w:abstractNumId w:val="7"/>
  </w:num>
  <w:num w:numId="5">
    <w:abstractNumId w:val="5"/>
  </w:num>
  <w:num w:numId="6">
    <w:abstractNumId w:val="19"/>
  </w:num>
  <w:num w:numId="7">
    <w:abstractNumId w:val="25"/>
  </w:num>
  <w:num w:numId="8">
    <w:abstractNumId w:val="4"/>
  </w:num>
  <w:num w:numId="9">
    <w:abstractNumId w:val="1"/>
  </w:num>
  <w:num w:numId="10">
    <w:abstractNumId w:val="8"/>
  </w:num>
  <w:num w:numId="11">
    <w:abstractNumId w:val="6"/>
  </w:num>
  <w:num w:numId="12">
    <w:abstractNumId w:val="14"/>
  </w:num>
  <w:num w:numId="13">
    <w:abstractNumId w:val="20"/>
  </w:num>
  <w:num w:numId="14">
    <w:abstractNumId w:val="17"/>
  </w:num>
  <w:num w:numId="15">
    <w:abstractNumId w:val="10"/>
  </w:num>
  <w:num w:numId="16">
    <w:abstractNumId w:val="27"/>
  </w:num>
  <w:num w:numId="17">
    <w:abstractNumId w:val="9"/>
  </w:num>
  <w:num w:numId="18">
    <w:abstractNumId w:val="22"/>
  </w:num>
  <w:num w:numId="19">
    <w:abstractNumId w:val="13"/>
  </w:num>
  <w:num w:numId="20">
    <w:abstractNumId w:val="26"/>
  </w:num>
  <w:num w:numId="21">
    <w:abstractNumId w:val="30"/>
  </w:num>
  <w:num w:numId="22">
    <w:abstractNumId w:val="16"/>
  </w:num>
  <w:num w:numId="23">
    <w:abstractNumId w:val="0"/>
  </w:num>
  <w:num w:numId="24">
    <w:abstractNumId w:val="3"/>
  </w:num>
  <w:num w:numId="25">
    <w:abstractNumId w:val="2"/>
  </w:num>
  <w:num w:numId="26">
    <w:abstractNumId w:val="12"/>
  </w:num>
  <w:num w:numId="27">
    <w:abstractNumId w:val="23"/>
  </w:num>
  <w:num w:numId="28">
    <w:abstractNumId w:val="28"/>
  </w:num>
  <w:num w:numId="29">
    <w:abstractNumId w:val="21"/>
  </w:num>
  <w:num w:numId="30">
    <w:abstractNumId w:val="24"/>
  </w:num>
  <w:num w:numId="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drawingGridHorizontalSpacing w:val="110"/>
  <w:displayHorizontalDrawingGridEvery w:val="2"/>
  <w:characterSpacingControl w:val="doNotCompress"/>
  <w:footnotePr>
    <w:footnote w:id="0"/>
    <w:footnote w:id="1"/>
  </w:footnotePr>
  <w:endnotePr>
    <w:endnote w:id="0"/>
    <w:endnote w:id="1"/>
  </w:endnotePr>
  <w:compat>
    <w:ulTrailSpace/>
    <w:shapeLayoutLikeWW8/>
    <w:compatSetting w:name="compatibilityMode" w:uri="http://schemas.microsoft.com/office/word" w:val="14"/>
  </w:compat>
  <w:rsids>
    <w:rsidRoot w:val="00000000"/>
    <w:rsid w:val="42762E2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Times New Roman" w:hAnsi="Times New Roman" w:eastAsia="Times New Roman" w:cs="Times New Roman"/>
      <w:sz w:val="22"/>
      <w:szCs w:val="22"/>
      <w:lang w:val="en-US" w:eastAsia="en-US" w:bidi="ar-SA"/>
    </w:rPr>
  </w:style>
  <w:style w:type="paragraph" w:styleId="2">
    <w:name w:val="heading 1"/>
    <w:basedOn w:val="1"/>
    <w:qFormat/>
    <w:uiPriority w:val="1"/>
    <w:pPr>
      <w:ind w:left="3921"/>
      <w:outlineLvl w:val="1"/>
    </w:pPr>
    <w:rPr>
      <w:rFonts w:ascii="Times New Roman" w:hAnsi="Times New Roman" w:eastAsia="Times New Roman" w:cs="Times New Roman"/>
      <w:b/>
      <w:bCs/>
      <w:sz w:val="26"/>
      <w:szCs w:val="26"/>
      <w:lang w:val="en-US" w:eastAsia="en-US" w:bidi="ar-SA"/>
    </w:rPr>
  </w:style>
  <w:style w:type="paragraph" w:styleId="3">
    <w:name w:val="heading 2"/>
    <w:basedOn w:val="1"/>
    <w:qFormat/>
    <w:uiPriority w:val="1"/>
    <w:pPr>
      <w:spacing w:before="77"/>
      <w:ind w:left="2166" w:hanging="676"/>
      <w:outlineLvl w:val="2"/>
    </w:pPr>
    <w:rPr>
      <w:rFonts w:ascii="Times New Roman" w:hAnsi="Times New Roman" w:eastAsia="Times New Roman" w:cs="Times New Roman"/>
      <w:b/>
      <w:bCs/>
      <w:sz w:val="24"/>
      <w:szCs w:val="24"/>
      <w:lang w:val="en-US" w:eastAsia="en-US" w:bidi="ar-SA"/>
    </w:rPr>
  </w:style>
  <w:style w:type="paragraph" w:styleId="4">
    <w:name w:val="heading 3"/>
    <w:basedOn w:val="1"/>
    <w:qFormat/>
    <w:uiPriority w:val="1"/>
    <w:pPr>
      <w:ind w:left="1490"/>
      <w:jc w:val="both"/>
      <w:outlineLvl w:val="3"/>
    </w:pPr>
    <w:rPr>
      <w:rFonts w:ascii="Times New Roman" w:hAnsi="Times New Roman" w:eastAsia="Times New Roman" w:cs="Times New Roman"/>
      <w:b/>
      <w:bCs/>
      <w:sz w:val="24"/>
      <w:szCs w:val="24"/>
      <w:lang w:val="en-US" w:eastAsia="en-US" w:bidi="ar-SA"/>
    </w:rPr>
  </w:style>
  <w:style w:type="character" w:default="1" w:styleId="5">
    <w:name w:val="Default Paragraph Font"/>
    <w:semiHidden/>
    <w:unhideWhenUsed/>
    <w:uiPriority w:val="1"/>
  </w:style>
  <w:style w:type="table" w:default="1" w:styleId="6">
    <w:name w:val="Normal Table"/>
    <w:semiHidden/>
    <w:uiPriority w:val="0"/>
    <w:tblPr>
      <w:tblCellMar>
        <w:top w:w="0" w:type="dxa"/>
        <w:left w:w="108" w:type="dxa"/>
        <w:bottom w:w="0" w:type="dxa"/>
        <w:right w:w="108" w:type="dxa"/>
      </w:tblCellMar>
    </w:tblPr>
  </w:style>
  <w:style w:type="paragraph" w:styleId="7">
    <w:name w:val="Body Text"/>
    <w:basedOn w:val="1"/>
    <w:qFormat/>
    <w:uiPriority w:val="1"/>
    <w:rPr>
      <w:rFonts w:ascii="Times New Roman" w:hAnsi="Times New Roman" w:eastAsia="Times New Roman" w:cs="Times New Roman"/>
      <w:sz w:val="24"/>
      <w:szCs w:val="24"/>
      <w:lang w:val="en-US" w:eastAsia="en-US" w:bidi="ar-SA"/>
    </w:rPr>
  </w:style>
  <w:style w:type="paragraph" w:styleId="8">
    <w:name w:val="toc 1"/>
    <w:basedOn w:val="1"/>
    <w:qFormat/>
    <w:uiPriority w:val="1"/>
    <w:pPr>
      <w:spacing w:before="613"/>
      <w:ind w:left="1490"/>
    </w:pPr>
    <w:rPr>
      <w:rFonts w:ascii="Times New Roman" w:hAnsi="Times New Roman" w:eastAsia="Times New Roman" w:cs="Times New Roman"/>
      <w:b/>
      <w:bCs/>
      <w:sz w:val="22"/>
      <w:szCs w:val="22"/>
      <w:lang w:val="en-US" w:eastAsia="en-US" w:bidi="ar-SA"/>
    </w:rPr>
  </w:style>
  <w:style w:type="paragraph" w:styleId="9">
    <w:name w:val="toc 2"/>
    <w:basedOn w:val="1"/>
    <w:qFormat/>
    <w:uiPriority w:val="1"/>
    <w:pPr>
      <w:spacing w:before="179"/>
      <w:ind w:left="2165" w:hanging="675"/>
    </w:pPr>
    <w:rPr>
      <w:rFonts w:ascii="Times New Roman" w:hAnsi="Times New Roman" w:eastAsia="Times New Roman" w:cs="Times New Roman"/>
      <w:sz w:val="22"/>
      <w:szCs w:val="22"/>
      <w:lang w:val="en-US" w:eastAsia="en-US" w:bidi="ar-SA"/>
    </w:rPr>
  </w:style>
  <w:style w:type="table" w:customStyle="1" w:styleId="10">
    <w:name w:val="Table Normal1"/>
    <w:semiHidden/>
    <w:unhideWhenUsed/>
    <w:qFormat/>
    <w:uiPriority w:val="2"/>
    <w:tblPr>
      <w:tblCellMar>
        <w:top w:w="0" w:type="dxa"/>
        <w:left w:w="0" w:type="dxa"/>
        <w:bottom w:w="0" w:type="dxa"/>
        <w:right w:w="0" w:type="dxa"/>
      </w:tblCellMar>
    </w:tblPr>
  </w:style>
  <w:style w:type="paragraph" w:styleId="11">
    <w:name w:val="List Paragraph"/>
    <w:basedOn w:val="1"/>
    <w:qFormat/>
    <w:uiPriority w:val="1"/>
    <w:pPr>
      <w:ind w:left="2165" w:hanging="675"/>
    </w:pPr>
    <w:rPr>
      <w:rFonts w:ascii="Times New Roman" w:hAnsi="Times New Roman" w:eastAsia="Times New Roman" w:cs="Times New Roman"/>
      <w:lang w:val="en-US" w:eastAsia="en-US" w:bidi="ar-SA"/>
    </w:rPr>
  </w:style>
  <w:style w:type="paragraph" w:customStyle="1" w:styleId="12">
    <w:name w:val="Table Paragraph"/>
    <w:basedOn w:val="1"/>
    <w:qFormat/>
    <w:uiPriority w:val="1"/>
    <w:pPr>
      <w:spacing w:before="1"/>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footer" Target="footer4.xml"/><Relationship Id="rId79" Type="http://schemas.openxmlformats.org/officeDocument/2006/relationships/image" Target="media/image51.jpeg"/><Relationship Id="rId78" Type="http://schemas.openxmlformats.org/officeDocument/2006/relationships/image" Target="media/image50.png"/><Relationship Id="rId77" Type="http://schemas.openxmlformats.org/officeDocument/2006/relationships/image" Target="media/image49.png"/><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png"/><Relationship Id="rId73" Type="http://schemas.openxmlformats.org/officeDocument/2006/relationships/image" Target="media/image45.png"/><Relationship Id="rId72" Type="http://schemas.openxmlformats.org/officeDocument/2006/relationships/image" Target="media/image44.png"/><Relationship Id="rId71" Type="http://schemas.openxmlformats.org/officeDocument/2006/relationships/image" Target="media/image43.png"/><Relationship Id="rId70" Type="http://schemas.openxmlformats.org/officeDocument/2006/relationships/image" Target="media/image42.png"/><Relationship Id="rId7" Type="http://schemas.openxmlformats.org/officeDocument/2006/relationships/footer" Target="footer3.xml"/><Relationship Id="rId69"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png"/><Relationship Id="rId62" Type="http://schemas.openxmlformats.org/officeDocument/2006/relationships/image" Target="media/image34.jpeg"/><Relationship Id="rId61" Type="http://schemas.openxmlformats.org/officeDocument/2006/relationships/image" Target="media/image33.jpeg"/><Relationship Id="rId60" Type="http://schemas.openxmlformats.org/officeDocument/2006/relationships/image" Target="media/image32.jpeg"/><Relationship Id="rId6" Type="http://schemas.openxmlformats.org/officeDocument/2006/relationships/footer" Target="footer2.xml"/><Relationship Id="rId59" Type="http://schemas.openxmlformats.org/officeDocument/2006/relationships/image" Target="media/image31.jpeg"/><Relationship Id="rId58" Type="http://schemas.openxmlformats.org/officeDocument/2006/relationships/image" Target="media/image30.jpeg"/><Relationship Id="rId57" Type="http://schemas.openxmlformats.org/officeDocument/2006/relationships/image" Target="media/image29.jpeg"/><Relationship Id="rId56" Type="http://schemas.openxmlformats.org/officeDocument/2006/relationships/image" Target="media/image28.jpeg"/><Relationship Id="rId55" Type="http://schemas.openxmlformats.org/officeDocument/2006/relationships/image" Target="media/image27.jpeg"/><Relationship Id="rId54" Type="http://schemas.openxmlformats.org/officeDocument/2006/relationships/image" Target="media/image26.jpeg"/><Relationship Id="rId53" Type="http://schemas.openxmlformats.org/officeDocument/2006/relationships/image" Target="media/image25.png"/><Relationship Id="rId52" Type="http://schemas.openxmlformats.org/officeDocument/2006/relationships/image" Target="media/image24.png"/><Relationship Id="rId51" Type="http://schemas.openxmlformats.org/officeDocument/2006/relationships/image" Target="media/image23.png"/><Relationship Id="rId50" Type="http://schemas.openxmlformats.org/officeDocument/2006/relationships/image" Target="media/image22.png"/><Relationship Id="rId5" Type="http://schemas.openxmlformats.org/officeDocument/2006/relationships/footer" Target="footer1.xml"/><Relationship Id="rId49" Type="http://schemas.openxmlformats.org/officeDocument/2006/relationships/image" Target="media/image21.png"/><Relationship Id="rId48" Type="http://schemas.openxmlformats.org/officeDocument/2006/relationships/image" Target="media/image20.png"/><Relationship Id="rId47" Type="http://schemas.openxmlformats.org/officeDocument/2006/relationships/image" Target="media/image19.png"/><Relationship Id="rId46" Type="http://schemas.openxmlformats.org/officeDocument/2006/relationships/image" Target="media/image18.png"/><Relationship Id="rId45" Type="http://schemas.openxmlformats.org/officeDocument/2006/relationships/image" Target="media/image17.png"/><Relationship Id="rId44" Type="http://schemas.openxmlformats.org/officeDocument/2006/relationships/image" Target="media/image16.jpeg"/><Relationship Id="rId43" Type="http://schemas.openxmlformats.org/officeDocument/2006/relationships/image" Target="media/image15.jpeg"/><Relationship Id="rId42" Type="http://schemas.openxmlformats.org/officeDocument/2006/relationships/image" Target="media/image14.png"/><Relationship Id="rId41" Type="http://schemas.openxmlformats.org/officeDocument/2006/relationships/image" Target="media/image13.png"/><Relationship Id="rId40" Type="http://schemas.openxmlformats.org/officeDocument/2006/relationships/image" Target="media/image12.png"/><Relationship Id="rId4" Type="http://schemas.openxmlformats.org/officeDocument/2006/relationships/endnotes" Target="endnotes.xml"/><Relationship Id="rId39" Type="http://schemas.openxmlformats.org/officeDocument/2006/relationships/image" Target="media/image11.png"/><Relationship Id="rId38" Type="http://schemas.openxmlformats.org/officeDocument/2006/relationships/image" Target="media/image10.png"/><Relationship Id="rId37" Type="http://schemas.openxmlformats.org/officeDocument/2006/relationships/image" Target="media/image9.png"/><Relationship Id="rId36" Type="http://schemas.openxmlformats.org/officeDocument/2006/relationships/image" Target="media/image8.jpeg"/><Relationship Id="rId35" Type="http://schemas.openxmlformats.org/officeDocument/2006/relationships/image" Target="media/image7.jpeg"/><Relationship Id="rId34" Type="http://schemas.openxmlformats.org/officeDocument/2006/relationships/image" Target="media/image6.jpeg"/><Relationship Id="rId33" Type="http://schemas.openxmlformats.org/officeDocument/2006/relationships/image" Target="media/image5.jpeg"/><Relationship Id="rId32" Type="http://schemas.openxmlformats.org/officeDocument/2006/relationships/image" Target="media/image4.jpeg"/><Relationship Id="rId31" Type="http://schemas.openxmlformats.org/officeDocument/2006/relationships/image" Target="media/image3.jpeg"/><Relationship Id="rId30" Type="http://schemas.openxmlformats.org/officeDocument/2006/relationships/image" Target="media/image2.png"/><Relationship Id="rId3" Type="http://schemas.openxmlformats.org/officeDocument/2006/relationships/footnotes" Target="footnotes.xml"/><Relationship Id="rId29" Type="http://schemas.openxmlformats.org/officeDocument/2006/relationships/image" Target="media/image1.png"/><Relationship Id="rId28" Type="http://schemas.openxmlformats.org/officeDocument/2006/relationships/theme" Target="theme/theme1.xml"/><Relationship Id="rId27" Type="http://schemas.openxmlformats.org/officeDocument/2006/relationships/footer" Target="footer23.xml"/><Relationship Id="rId26" Type="http://schemas.openxmlformats.org/officeDocument/2006/relationships/footer" Target="footer22.xml"/><Relationship Id="rId25" Type="http://schemas.openxmlformats.org/officeDocument/2006/relationships/footer" Target="footer21.xml"/><Relationship Id="rId24" Type="http://schemas.openxmlformats.org/officeDocument/2006/relationships/footer" Target="footer20.xml"/><Relationship Id="rId23" Type="http://schemas.openxmlformats.org/officeDocument/2006/relationships/footer" Target="footer19.xml"/><Relationship Id="rId22" Type="http://schemas.openxmlformats.org/officeDocument/2006/relationships/footer" Target="footer18.xml"/><Relationship Id="rId21" Type="http://schemas.openxmlformats.org/officeDocument/2006/relationships/footer" Target="footer17.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71</Pages>
  <TotalTime>0</TotalTime>
  <ScaleCrop>false</ScaleCrop>
  <LinksUpToDate>false</LinksUpToDate>
  <Application>WPS Office_12.2.0.21931_F1E327BC-269C-435d-A152-05C5408002CA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2025-08-07T08:28:00Z</dcterms:created>
  <dc:creator>User</dc:creator>
  <cp:lastModifiedBy>DELL</cp:lastModifiedBy>
  <dcterms:modified xsi:type="dcterms:W3CDTF">2025-08-07T08:29:10Z</dcterms:modified>
  <dc:title>Microsoft Word - kabir project finalreport</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2025-08-06T00:00:00Z</vt:filetime>
  </property>
  <property fmtid="{D5CDD505-2E9C-101B-9397-08002B2CF9AE}" pid="3" name="LastSaved">
    <vt:filetime>2025-08-07T00:00:00Z</vt:filetime>
  </property>
  <property fmtid="{D5CDD505-2E9C-101B-9397-08002B2CF9AE}" pid="4" name="Producer">
    <vt:lpwstr>iLovePDF</vt:lpwstr>
  </property>
  <property fmtid="{D5CDD505-2E9C-101B-9397-08002B2CF9AE}" pid="5" name="KSOProductBuildVer">
    <vt:lpwstr>1033-12.2.0.21931</vt:lpwstr>
  </property>
  <property fmtid="{D5CDD505-2E9C-101B-9397-08002B2CF9AE}" pid="6" name="ICV">
    <vt:lpwstr>109C8664216C4C5C92C899E23638865B_13</vt:lpwstr>
  </property>
</Properties>
</file>